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9141" w14:textId="0c29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2017 года № 115-р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Премьep-Министp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августа2017года № 115-р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947"/>
        <w:gridCol w:w="398"/>
        <w:gridCol w:w="641"/>
        <w:gridCol w:w="1280"/>
        <w:gridCol w:w="1306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декабря 2013 года № 704 "Об утверждении Типового регламента маслихата"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февраля 2014 года № 148 "Об утверждении типового перечня районного коммунального имущества, передаваемого в управление акиму города районного значения, села, поселка, сельского округа"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согласования привлечения внешних займов субъектами квазигосударственного сектора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августа 2011 года № 920 "Об утверждении Правил продажи объектов приватизации"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декабря 2012 года № 1546 "Об утверждении Правил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апреля 2015 года № 267 "Об утверждении Правил зачисления активов в Национальный фонд Республики Казахстан и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об аппарате акима города районного значения, села, поселка, сельского округа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ум агулов А.Н.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регламента собрания местного сообщества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органом, и Типового устава государственного предприятия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Министерства национальной экономики Республики Казахстан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27 октября 2014 года № 59 "Об утверждении Правил определения лимитов расходов администраторов бюджетных программ, лимитов на новые инициативы"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октября 2014 года № 470 "Об утверждении Правил разработки проектов местных бюджетов"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14 ноября 2014 года № 494 "Об утверждении Правил составления Единой бюджетной классификации Республики Казахстан"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ноября 2014 года № 511 "Об утверждении Правил составления и представления бюджетной заявки"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25 декабря 2014 года № 587 "Об утверждении форм налоговой отчетности и правил их составления"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 экономического развития"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марта 2015 года № 207 "Об утверждении Правил ведения реестра государственного имущества"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2016 года № 629 "Об утверждении Инструкции по проведению бюджетного мониторинга"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