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f83a1" w14:textId="baf83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реализации Закона Республики Казахстан от 20 февраля 2017 года "О пастбищах"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31 марта 2017 года № 41-р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нормативных правовых и правовых актов, принятие которых необходимо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20 февраля 2017 года "О пастбищах" (далее - перечень).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Центральным и местным исполнительным органам, местным представительным органам Республики Казахстан (по согласованию):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разработать и в установленном порядке внести на утверждение в Правительство Республики Казахстан проект нормативного правового акта согласно </w:t>
      </w:r>
      <w:r>
        <w:rPr>
          <w:rFonts w:ascii="Times New Roman"/>
          <w:b w:val="false"/>
          <w:i w:val="false"/>
          <w:color w:val="000000"/>
          <w:sz w:val="28"/>
        </w:rPr>
        <w:t>перечню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принять соответствующие ведомственные нормативные правовые и правовые акты согласно </w:t>
      </w:r>
      <w:r>
        <w:rPr>
          <w:rFonts w:ascii="Times New Roman"/>
          <w:b w:val="false"/>
          <w:i w:val="false"/>
          <w:color w:val="000000"/>
          <w:sz w:val="28"/>
        </w:rPr>
        <w:t>перечню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проинформировать Правительство Республики Казахстан о принятых мерах.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распоряжением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марта 2017 года № 41-р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</w:p>
    <w:bookmarkEnd w:id="4"/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нормативных правовых и правовых актов, принятие которых необходимо в целях реализации Закона Республики Казахстан от 20 февраля 2017 года "О пастбищах"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0"/>
        <w:gridCol w:w="5771"/>
        <w:gridCol w:w="1699"/>
        <w:gridCol w:w="1594"/>
        <w:gridCol w:w="1209"/>
        <w:gridCol w:w="1547"/>
      </w:tblGrid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нормативного правового и правового акта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Форма нормативного правового и правового акта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Ответственные государственные органы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Срок исполнения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Лицо, ответственное за качество, своевременность разработки и внесения нормативного правового и правового акта
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6
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и 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6 апреля 2005 года № 310 "Некоторые вопросы Министерства сельского хозяйства Республики Казахстан"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 2017 года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Айтуганов К.К.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рационального использования пастбищ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Заместителя Премьер-Министра Республики Казахстан - Министра сельского хозяйства Республики Казахстан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  <w:bookmarkEnd w:id="6"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апрель2017 года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Айтуганов К.К.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изменения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сельского хозяйства Республики Казахстан от 14 апреля 2015 года № 3-3/332 "Об утверждении предельно допустимой нормы нагрузки на общую площадь пастбищ"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Заместителя Премьер- Министра Республики Казахстан - Министра сельского хозяйства Республики Казахстан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  <w:bookmarkEnd w:id="7"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 2017 года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Айтуганов К.К.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методики проведения мероприятий по борьбе с деградацией и опустыниванием пастбищ, в том числе аридных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Заместителя Премьер- Министра Республики Казахстан - Министра сельского хозяйства Республики Казахстан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  <w:bookmarkEnd w:id="8"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 2017 года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Нысанбаев Е.Н.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Плана мероприятий по обводнению пастбищ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Заместителя Премьер- Министра Республики Казахстан - Министра сельского хозяйства Республики Казахстан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  <w:bookmarkEnd w:id="9"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 2017 года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Айтуганов К.К.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Плана по управлению пастбищами и их использованию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 местных представительных органов районов, городов областного значения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представительные органы районов, городов областного значения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 2017 года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руководители аппаратов маслихатов районов, городов областного значения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схемы пастбищеоборотов на основании геоботанического обследования пастбищ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постановления местных исполнительных органов районов (кроме районов в городах), городов областного значения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 районов (кроме районов в городах), городов областного значения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 2017 года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акимы районов (кроме районов в городах), городов областного значения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планов по развитию и реконструкции объектов пастбищной инфраструктуры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постановления местных исполнительных органов областей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 областей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 2017 года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акимы областей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МСХ - Министерство сельского хозяйства Республики Казахстан;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МФ - Министерство финансов Республики Казахстан;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МИО - местные исполнительные органы.</w:t>
      </w:r>
    </w:p>
    <w:bookmarkEnd w:id="1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