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b198" w14:textId="603b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ноября 2016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внесении изменений в распоряжения Премьер-Министра Республики Казахстан от 15 декабря 2015 года № 138-р "О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внесении изменения в распоряжение Премьер-Министра Республики Казахстан от 11 марта 2014 года № 26-р "О мерах по реализации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налогообложения" и от 28 декабря 2015 года № 157-р "О мерах по реализации Закона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декабря 2016 года № 132-р.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2016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распоряжения Премьер-Министра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декабря 2015 года № 138-р "О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внесении изменения в распоряжение Премьер-Министра Республики Казахстан от 11 марта 2014 года № 26-р "О мерах по реализации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утвержденном указанным распоряжением: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 и 40,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081"/>
        <w:gridCol w:w="485"/>
        <w:gridCol w:w="298"/>
        <w:gridCol w:w="2161"/>
        <w:gridCol w:w="1046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оформления, использования, формы и сроков оформления сопроводительных накладных на товары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просмотру данных программного обеспечения и (или) информационной системы налогоплательщика (налогового агента), проверяемого лица, предназначенного для автоматизации бухгалтерского и налогового учетов, а также их копирования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7"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2) исключен распоряжением Премьер-Министра РК от 30.01.2018 </w:t>
      </w:r>
      <w:r>
        <w:rPr>
          <w:rFonts w:ascii="Times New Roman"/>
          <w:b w:val="false"/>
          <w:i w:val="false"/>
          <w:color w:val="ff0000"/>
          <w:sz w:val="28"/>
        </w:rPr>
        <w:t>№ 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2 с изменением, внесенным распоряжением Премьер-Министра РК от 30.01.2018 </w:t>
      </w:r>
      <w:r>
        <w:rPr>
          <w:rFonts w:ascii="Times New Roman"/>
          <w:b w:val="false"/>
          <w:i w:val="false"/>
          <w:color w:val="ff0000"/>
          <w:sz w:val="28"/>
        </w:rPr>
        <w:t>№ 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Республики Казахстан: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и правовых актов согласно перечню;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информировать Правительство Республики Казахстан о принятых мерах.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132-р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30 ноября 2016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580"/>
        <w:gridCol w:w="687"/>
        <w:gridCol w:w="603"/>
        <w:gridCol w:w="1204"/>
        <w:gridCol w:w="1541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исполнения обязательства в натуральной форме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 М.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получателя от имени государства доли Республики Казахстан по Соглашению о разделе продукции по Северному Каспию от 18 ноября 1997 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 М.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минимальных розничных цен на сигареты с фильтром, без фильтра и папиросы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июня 2011 года № 618 "Об утверждении Правил реализации ограниченного в распоряжении имущества налогоплательщика (налогового агента) в счет налоговой задолженности, плательщика - в счет задолженности по таможенным платежам и налогам, пеней"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марта 2009 года № 240 "Об утверждении перечня юридических лиц, сто процентов голосующих акций которых принадлежат национальному управляющему холдингу, обороты по реализации заемных операций в денежной форме на условиях платности, срочности и возвратности которых освобождаются от налога на добавленную стоимость"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 А.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мая 2013 года № 137 "Об утверждении Правил формирования банками второго уровня динамического резерва и установлении минимального размера динамического резерва, размера ожидаемых потерь"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порядка учета и размера обеспечения такого обязательства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опознавательного знака транспортного средства международной перевозки уполномоченного экономического оператора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персональных идентификационных номеров-кодов на табачные изделия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проведению таможенного досмотра и осмотра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предоставления в органы государственных доходов сведений в соответствии с международными договорами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2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категории налогоплательщиков, в отношении которых составляется предварительный акт налоговой проверки, а также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апелляционной комиссии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июля 2011 года № 360 "Об утверждении Правил проведения радиационного контроля"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25 декабря 2014 года № 585 "Об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8 апреля 2015 года № 264 "Об утверждении Правил размещения на интернет-ресурсе уполномоченного органа информации об административно- территориальных единицах Республики Казахстан, на территории которых отсутствуют сети телекоммуникаций общего пользования"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2017 года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 Е.</w:t>
            </w:r>
          </w:p>
        </w:tc>
      </w:tr>
    </w:tbl>
    <w:bookmarkStart w:name="z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Казахстан;</w:t>
      </w:r>
    </w:p>
    <w:bookmarkEnd w:id="32"/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