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3ca81" w14:textId="0f3ca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рабочей группы по разработке Государственной программы "Цифровой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31 октября 2016 года № 108-р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В целях разработки Государственной программы "Цифровой Казахстан":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Создать рабочую группу в следующем составе: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информации и коммуникаций Республики Казахстан, руководитель;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информации и коммуникаций Республики Казахстан, заместитель руководителя;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исполняющий обязанности директора Департамента информатизации Министерства информации и коммуникаций Республики Казахстан, секретарь;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Комитета по экономической политике, инновационному развитию и предпринимательству Сената Парламента Республики Казахстан (по согласованию);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Комитета по социально-культурному развитию Мажилиса Парламента Республики Казахстан (по согласованию);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энергетики Республики Казахстан; аким Атырауской области;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Северо-Казахстанской области;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образования и науки Республики Казахстан;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здравоохранения и социального развития Республики Казахстан;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по инвестициям и развитию Республики Казахстан;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культуры и спорта Республики Казахстан;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национальной экономики Республики Казахстан;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оборонной и аэрокосмической промышленности Республики Казахстан;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Председателя Национального Банка Республики Казахстан (по согласованию);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Председателя Комитета национальной безопасности Республики Казахстан (по согласованию);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секретарь Министерства сельского хозяйства Республики Казахстан;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секретарь Министерства юстиции Республики Казахстан;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секретарь Министерства финансов Республики Казахстан;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заместитель акима Жамбылской области;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акима Акмолинской области;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акима Актюбинской области;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акима города Астаны;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акима Западно-Казахстанской области;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акима Карагандинской области;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акима Кызылординской области;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акима Мангистауской области;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акима Южно-Казахстанской области;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акима Павлодарской области;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акима Восточно-Казахстанской области;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аппарата акима Костанайской области;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руководителя аппарата акима города Алматы;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Руководителя Департамента по обеспечению деятельности судов при Верховном Суде Республики Казахстан (аппарата Верховного Суда Республики Казахстан) (по согласованию);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правления акционерного общества "Национальный инфокоммуникационный холдинг "Зерде" (по согласованию);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управляющий директор консалтинговой компании "The Boston Consulting Group" (по согласованию);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правления общественного объединения "Сообщество казахстанских IT-менеджеров" (по согласованию);</w:t>
      </w:r>
    </w:p>
    <w:bookmarkEnd w:id="36"/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 товарищества с ограниченной ответственностью "МакКинзи и Компания Казахстан" (по согласованию);</w:t>
      </w:r>
    </w:p>
    <w:bookmarkEnd w:id="37"/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региональный директор ЮС в Центральной Азии (по согласованию);</w:t>
      </w:r>
    </w:p>
    <w:bookmarkEnd w:id="38"/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правления общественного объединения "Сообщество казахстанских IT-менеджеров" (по согласованию);</w:t>
      </w:r>
    </w:p>
    <w:bookmarkEnd w:id="39"/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 отдела управленческого консультирования товарищества с ограниченной ответственностью "КПМГ Такс энд Эдвайзори" в Казахстане (по согласованию).</w:t>
      </w:r>
    </w:p>
    <w:bookmarkEnd w:id="40"/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Рабочей группе выработать предложения по проекту Государственной программы "Цифровой Казахстан" и в срок до 30 ноября 2016 года внести в Правительство Республики Казахстан.</w:t>
      </w:r>
    </w:p>
    <w:bookmarkEnd w:id="41"/>
    <w:bookmarkStart w:name="z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дополнением настоящего распоряжения возложить на Заместителя Премьер-Министра Республики Казахстан Тасмагамбетова И.Н.</w:t>
      </w:r>
    </w:p>
    <w:bookmarkEnd w:id="4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