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e535" w14:textId="f90e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18 ноября 2015 года "О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декабря 2015 года № 157-р.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2015 года "О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принять соответствующие ведомственные нормативные правовые и правовые акты согласно перечню и проинформировать Правительство Республики Казахстан о принятых мерах.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№157-р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и правовых актов, принятие которых необходимо в целях реализации Закона Республики Казахстан от 18 ноября 2015 года "О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распоряжениями Премьер-Министра РК от 26.12.2016 </w:t>
      </w:r>
      <w:r>
        <w:rPr>
          <w:rFonts w:ascii="Times New Roman"/>
          <w:b w:val="false"/>
          <w:i w:val="false"/>
          <w:color w:val="ff0000"/>
          <w:sz w:val="28"/>
        </w:rPr>
        <w:t>№ 132-р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30.01.2018 </w:t>
      </w:r>
      <w:r>
        <w:rPr>
          <w:rFonts w:ascii="Times New Roman"/>
          <w:b w:val="false"/>
          <w:i w:val="false"/>
          <w:color w:val="ff0000"/>
          <w:sz w:val="28"/>
        </w:rPr>
        <w:t>№ 9-р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29.11.2018 </w:t>
      </w:r>
      <w:r>
        <w:rPr>
          <w:rFonts w:ascii="Times New Roman"/>
          <w:b w:val="false"/>
          <w:i w:val="false"/>
          <w:color w:val="ff0000"/>
          <w:sz w:val="28"/>
        </w:rPr>
        <w:t>№ 151-р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5711"/>
        <w:gridCol w:w="446"/>
        <w:gridCol w:w="2961"/>
        <w:gridCol w:w="1027"/>
        <w:gridCol w:w="1516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"/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и правового акта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bookmarkEnd w:id="4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и правовых актов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29.11.2018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151-р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заявления на применение налоговых вычетов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5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6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справки о расчетах с физическим лицом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7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8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доходов физического лица, подлежащих налогообложению, косвенными методами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9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0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29 декабря 2008 года № 625 "Об утверждении формы сведений о наличии и номерах банковских счетов, об остатках и движении денег на этих счетах"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11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НБ (по согласованию)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2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форм представления сведений о проверяемых физических лицах держателей ценных бумаг, а также сведений по заключенным проверяемыми физическими лицами договорам страхования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13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НБ (по согласованию)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4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требования налоговых органов о подтверждении расходов на погашение вознаграждения по ипотечным жилищным займам, полученным физическим лицом на приобретение жилья в Республике Казахстан, и правил ее составления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15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НБ (по согласованию)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6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требования налоговых органов о подтверждении сведений о расходах на медицину, произведенных физическим лицом на территории Республики Казахстан, и правил ее составления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17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bookmarkEnd w:id="18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9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требования налоговых органов о подтверждении сведений о расходах на образование, произведенных физическим лицом на территории Республики Казахстан, и правил ее составления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20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  <w:bookmarkEnd w:id="21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22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формы, правил и сроков представления нотариусами информации по сделкам и договорам физических лиц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23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  <w:bookmarkEnd w:id="24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25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формы представления брокерами сведений о сделках проверяемых физических лиц с ценными бумагами или биржевыми товарами, реализованными на товарной бирже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26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  <w:bookmarkEnd w:id="27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28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формы, сроков и правил представления сведений о физических лицах юридическим лицом, обеспечивающим в соответствии с законодательством Республики Казахстан о пенсионном обеспечении учет пенсионных взносов, социальных отчислений и социальных выплат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29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30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31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29.11.2018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151-р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29.11.2018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151-р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 налоговой отчетности и правил их составления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32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33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30.01.2018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приема мобильными группами налоговых органов деклараций физических лиц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34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35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особого порядка представления налоговой отчетности и перечня лиц, представляющих такую отчетность (секретно)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6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МДГС,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КНБ (по согласованию), СВР "Сырбар" (по согласованию), СГО (по согласованию)</w:t>
            </w:r>
          </w:p>
          <w:bookmarkEnd w:id="37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38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особого порядка проведения камерального контроля, налоговой проверки и перечня лиц, в отношении которых проводится такой порядок (секретно)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9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МДГС,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согласованию), КНБ (по согласованию), СВР "Сырбар" (по согласованию) СГО (по согласованию), </w:t>
            </w:r>
          </w:p>
          <w:bookmarkEnd w:id="40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41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</w:tbl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МНЭ - Министерство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МЗСР - Министерство здравоохранения и социального развития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МО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МИР - Министерство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ГП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МДГС - Министерство по делам государственной службы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НБ -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СВР "Сырбар" - Служба внешней разведки Республики Казахстан "Сырбар"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СГО - Служба государственной охраны Республики Казахстан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