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d09c" w14:textId="eb7d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24 ноября 2015 года "О внесении изменений и дополнений в некоторые законодательные акты Республики Казахстан по вопросам неработающих кредитов и активов банков второго уровня, оказания финансовых услуг и деятельности финансовых организаций и Национального Банка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декабря 2015 года № 155-р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и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2015 года "О внесении изменений и дополнений в некоторые законодательные акты Республики Казахстан по вопросам неработающих кредитов и активов банков второго уровня, оказания финансовых услуг и деятельности финансовых организаций и Национального Банка Республики Казахстан"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нормативных правовых и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нормативные правовые и правовые акты,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155-р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и правовых актов, принятие которых необходимо в целях реализации Закона Республики Казахстан от 24 ноября 2015 года "О внесении изменений и дополнений в некоторые законодательные акты Республики Казахстан по вопросам неработающих кредитов и активов банков второго уровня, оказания финансовых услуг и деятельности финансовых организаций и Национального Банка Республики Казахстан"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8739"/>
        <w:gridCol w:w="699"/>
        <w:gridCol w:w="557"/>
        <w:gridCol w:w="1120"/>
        <w:gridCol w:w="488"/>
      </w:tblGrid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нормативного правового или правового акта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государственные органы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Ответственное лицо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ликвидации государственной исламской специальной финансовой компании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</w:p>
          <w:bookmarkEnd w:id="6"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Р.Б.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31 марта 2015 года № 241 "Об утверждении Правил ведения бухгалтерского учета"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  <w:bookmarkEnd w:id="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8"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Р.Б.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функционирования межбанковской системы платежных карточек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10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11"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деятельности центрального контрагента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1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13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14"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системе управления рисками центрального контрагента, условиям и порядку мониторинга, контроля и управления рисками центрального контрагента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1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16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17"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Национальным Банком Республики Казахстан операций с производными финансовыми инструментами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1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19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20"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Национальным Банком Республики Казахстан операций с наличной иностранной валютой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2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22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23"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Национальным Банком Республики Казахстан аукционов в рамках реализации денежно-кредитной политики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2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25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26"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передачи части золотовалютных активов Национального Банка Республики Казахстан во внешнее управление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2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28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29"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Национальным Банком Республики Казахстан деятельности по доверительному управлению активами клиентов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3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31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32"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брокерской деятельности Национального Банка Республики Казахстан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3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34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35"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дилерской деятельности Национального Банка Республики Казахстан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3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37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38"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Национальным Банком Республики Казахстан операций по конвертации и реконвертации иностранной валюты для клиентов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3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40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41"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Галиева Д.Т.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применения ограниченных мер воздействия в сфере страхования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4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43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44"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24 февраля 2012 года № 58 "Об утверждении Правил осуществления клиринговой деятельности по сделкам с финансовыми инструментами"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4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46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47"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24 февраля 2012 года № 67 "Об утверждении Правил выдачи, отзыва согласия на приобретение статуса крупного участника банка, банковского холдинга, крупного участника страховой (перестраховочной) организации, страхового холдинга, крупного участника управляющего инвестиционным портфелем и требования к документам, представляемым для получения указанного согласия"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4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49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50"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Агентства Республики Казахстан по регулированию и надзору финансового рынка и финансовых организаций от 1 марта 2010 года № 27 "Об утверждении нормативных правовых актов, регулирующих организацию и осуществление деятельности по обязательному страхованию гражданско- правовой ответственности владельцев транспортных средств"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5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52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53"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выдачи разрешения на конвертацию банка в исламский банк и отказа в выдаче разрешения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5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55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56"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Галиева Д.Т.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24 августа 2012 года № 269 "Об утверждении Требований к организационным мерам и программнотехническим средствам, обеспечивающим доступ банкам и организациям, осуществляющим отдельные виды банковских операций, в платежные системы"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5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58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59"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Инструкции по оформлению, использованию и исполнению платежных поручений, платежных требований-поручений, инкассовых распоряжений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6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61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62"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межбанковских платежей и переводов денег по операциям с использованием платежных карточек в Республике Казахстан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6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64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65"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безопасности и беспрерывности работы информационных систем банков и организаций, осуществляющих отдельные виды банковских операций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6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67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68"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Галиева Д.Т.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 июня 2000 года № 266 "Об утверждении Правил открытия, ведения и закрытия банковских счетов клиентов в банках Республики Казахстан"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6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70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71"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24 августа 2000 года № 331 "Об утверждении Инструкции по выпуску и использованию платежных карточек"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72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73"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24 августа 2012 года № 265 "Об утверждении Правил функционирования платежных систем, оператором которых выступает Национальный Банк Республики Казахстан либо его дочерняя организация"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7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75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76"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13 октября 2000 года № 395 "Об утверждении Инструкции по осуществлению безналичных платежей и переводов денег без открытия банковского счета"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7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78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79"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предоставления номинальными держателями электронных услуг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8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81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82"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замены находящихся в обращении денежных знаков национальной валюты Республики Казахстан при изменении их дизайна (формы)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8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84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85"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Галиева Д.Т.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3 марта 2001 года № 58 "Об утверждении Правил ведения кассовых операций и операций по инкассации банкнот, монет и ценностей в банках и организациях, осуществляющих отдельные виды банковских операций"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8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87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88"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Галиева Д.Т.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26 декабря 2003 года № 477 "Об утверждении Правил определения платежности банкнот и монет национальной валюты Республики Казахстан"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8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90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91"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Галиева Д.Т.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комиссий и иных платежей, связанных с выдачей и обслуживанием банковского займа и микрокредита, выданных физическому лицу, учитываемых при расчете годовой эффективной ставки вознаграждения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9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93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94"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Галиева Д.Т.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 расчета регулярных платежей по займам и микрокредитам, выдаваемым банками, организациями, осуществляющими отдельные виды банковских операций, и микрофинансовыми организациями, физическим лицам и предусматривающим наличие графика погашения, а также временных баз для расчета вознаграждения по таким займам (микрокредитам)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9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96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97"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выдачи разрешения на открытие филиала банка-нерезидента Республики Казахстан, а также осуществления деятельности филиалом банка- нерезидента Республики Казахстан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9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99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00"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выдачи разрешения на открытие филиала страхового брокера- нерезидента Республики Казахстан, а также осуществления деятельности филиала страхового брокера-нерезидента Республики Казахстан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10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102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03"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выдачи разрешения на открытие филиала страховой (перестраховочной) организации-нерезидента Республики Казахстан, осуществления деятельности филиала страховой (перестраховочной) организации-нерезидента Республики Казахстан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10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105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06"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24 августа 2012 года № 250 "Об утверждении Правил организации охраны и устройства помещений банков и организаций, осуществляющих отдельные виды банковских операций"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10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108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09"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Галиева Д.Т.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24 августа 2012 года № 254 "Об утверждении Правил учета, хранения, перевозки и инкассации банкнот, монет и ценностей"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11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111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12"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Галиева Д.Т.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24 августа 2012 года № 259 "Об утверждении Инструкции о формах, сроках и порядке представления банками второго уровня отчетности по экспортным операциям с аффинированным золотом и серебром в слитках"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11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114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15"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Галиева Д.Т.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24 декабря 2014 года № 247 "Об утверждении Правил ведения кассовых операций с физическими и юридическими лицами в Национальном Банке Республики Казахстан"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11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117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18"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Галиева Д.Т.</w:t>
            </w:r>
          </w:p>
        </w:tc>
      </w:tr>
    </w:tbl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- Национальный Банк Республики Казахстан</w:t>
      </w:r>
    </w:p>
    <w:bookmarkEnd w:id="1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