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e9fd" w14:textId="64ce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4 декабря 2015 года "О государственных закупках" и "О внесении изменений и дополнений в некоторые законодательные акты Республики Казахстан по вопросам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декабря 2015 года № 146-р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законов Республики Казахстан от 4 декабря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государственных закупок</w:t>
      </w:r>
      <w:r>
        <w:rPr>
          <w:rFonts w:ascii="Times New Roman"/>
          <w:b w:val="false"/>
          <w:i w:val="false"/>
          <w:color w:val="000000"/>
          <w:sz w:val="28"/>
        </w:rPr>
        <w:t>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146-р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актов, принятие которых необходимо в целях реализации законов Республики Казахстан от 4 декабря 2015 года "О государственных закупках" и "О внесении изменений и дополнений в некоторые законодательные акты Республики Казахстан но вопросам государственных закупок"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9558"/>
        <w:gridCol w:w="200"/>
        <w:gridCol w:w="953"/>
        <w:gridCol w:w="641"/>
        <w:gridCol w:w="507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внесение нормативных правовых и правовых актов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объектов, в том числе стратегических, находящихся в государственной собственности и собственности субъектов квазигосударственного сектора, не подлежащих отчуждению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МФ, МИР, МЭ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Арифханов А.А.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товаров работ, услуг, приобретаемых в соответствии с международными договорами Республики Казахстан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 МИД, МИР, МЭ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перечня товаров, работ, услуг, предусмотренных законодательством Республики Казахстан о выборах и республиканском референдуме, и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мая 2012 года № 652 "Об утверждении перечня товаров и услуг, предусмотренных законодательством Республики Казахстан о выборах"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 (по согласованию) (свод), 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Фоос В.К.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приобретения печатной продукции, требующей специальной степени защиты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 (свод), 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отдельных видов товаров, работ, услуг, закупаемых у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и (или) поставляющих товары, выполняющих работы, оказывающих услуги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 (свод), 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и объемов товаров, работ, услуг, производимых, выполняемых, оказываемых государственными предприятиями учреждений уголовно-исполнительной (пенитенциарной) системы, а также перечня предприятий, у которых приобретаются такие товары, работы, услуги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(свод), 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Б.М.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единого оператора но предоставлению вертолетных услуг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В.К.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государственных закупок с применением особого порядка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1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 КНБ (по согласованию), МО, его, МВД, ГП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установления изъятий из национального режима при осуществлении государственных закупок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 МИР, МИД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9 августа 2011 года № 920 "Об утверждении Правил продажи объектов приватизации"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3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 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решений Правительства Республики Казахстан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решения Правительства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Казахстан", от 9 октября 2012 года № 1280 "Об утверждении Правил формирования и использования региональных стабилизационных фондов продовольственных товаров, признании утратившими силу некоторых решений Правительства Республики Казахстан и 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февраля 2009 года № 220 "Об утверждении Правил исполнения бюджета и его кассового обслуживания", от 12 апреля 2010 года № 296 "Об утверждении Правил проведения мониторинга состояния продовольственной безопасности", от 7 июля 2006 года № 645 "О некоторых вопросах поддержки агропромышленного комплекса с участием специализированных организаций")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5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11 мая 2014 года № 470 "Об определении мер государственной поддержки категорий отечественных потенциальных поставщиков"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 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декабря 2014 года № 1363 "Об утверждении перечня отдельных видов товаров, производимых отечественными товаропроизводителями и приобретаемых у них"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7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2011 года № 1223 "Об утверждении Правил рассмотрения обращений собственников (правообладателей) стратегических объектов, реабилитационных (банкротных) управляющих об обременении либо отчуждении стратегического объекта"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8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МФ, МЭ, КНБ (по согласованию), МИР, МСХ, МОН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Арифханов А.А.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решений Правительства Республики Казахстан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Арифханов А.А.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привлечения независимого консультанта для проведения оценки рыночной стоимости объекта приватизации и (или) сопровождения сделки по объектам приватизации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20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Арифханов А.А.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государственных закупок и типовых договоров государственных закупок товаров, работ, услуг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сбора, обобщения и анализа отчетности с учетом информации о закупках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Предпринимательским кодексом Республики Казахстан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использования веб-портала государственных закупок и Правил работы веб-портала государственных закупок в случае возникновения технических сбоев работы веб-портала государственных закупок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переподготовки и повышения квалификации работников, осуществляющих свою деятельность в сфере государственных закупок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ведения реестров в сфере государственных закупок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товаров, работ, услуг ежедневной или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единого оператора в сфере государственных закупок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бюджетных программ и (или) товаров, работ, услуг, по которым организация и проведение государственных закупок выполняются единым организатором государственных закупок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подготовки ежегодного отчета о государственных закупках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товаров, работ, услуг, по которым государственные закупки осуществляются способом конкурса с предварительным квалификационным отбором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2016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осуществления государственных закупок у общественных объединений инвалидов Республики Казахстан и организаций, созданных общественными объединениями инвалидов Республики Казахстан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 (свод), 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питания обучающихся в организациях среднего образования и приобретения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(свод), 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Т.О.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Министра сельского хозяйства Республики Казахстан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8 мая 2012 года № 18-03/241 "Об утверждении Правил проведения мониторинга зернового рынка"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29 мая 2015 года № 4-1/502 "О некоторых вопросах системы гарантирования исполнения обязательств по зерновым распискам"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сельского хозяйства Республики Казахстан от 29 мая 2015 года № 4-1/487 "Об утверждении типовой формы публичного договора на хранение зерна между хлебоприемным предприятием и владельцем зерна"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8 июля 2015 года № 4-2/616 "Об утверждении Правил проведения экспертизы сортовых и посевных качеств семян, в том числе семян, предназначенных для посева отечественными сельскохозяйственными товаропроизводителями"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Министра финансов Республики Казахстан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МЗСР - Министерство здравоохранения и социального развития Республики Казахстан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- Служба государственной охраны Республики Казахстан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 - Центральная избирательная комиссия Республики Казахстан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