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70c7" w14:textId="6a27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2015 года № 124-р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в Правительство Республики Казахстан проекты нормативных правовых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124-р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731"/>
        <w:gridCol w:w="333"/>
        <w:gridCol w:w="265"/>
        <w:gridCol w:w="641"/>
        <w:gridCol w:w="775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или правового акта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некоммерческого акционерного общества "Государственная корпорация "Правительство для граждан"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 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межведомственной комиссии по отбору государственных услуг, подлежащих оказанию через Государственную корпорацию "Правительство для граждан", и ее состава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  <w:bookmarkEnd w:id="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1120 "Вопросы Министерства юстиции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1005 "О некоторых вопросах Министерства здравоохранения и социального развития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января 2003 года № 82 "Об утверждении Правил выплаты денежных компенсаций жертвам массовых политических репрессий"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февраля 2006 года №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решения Правительства Республики Казахстан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регламенты государственных услуг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</w:t>
            </w:r>
          </w:p>
          <w:bookmarkEnd w:id="15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акиматы областей, города республиканского значения, столицы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- Сарсенов С.С., Касымбек Ж.М., Рау А.П.; МЗСР - Жакупова С.К.; МЮ - Әбдірайым Б.Ж.; МВД - Тургумбаев Е.З.; МОН - Нургожаева Т.А.; МКС - Мусайбеков С.Ж.; МКС - Ахмедьяров Г.А.; МЭ - Сафинов К.Б.; ДО ДСВС - Испанов И.С.; АДГСПК- Ахметжанов С.К.; ГП - Меркель И.Д.; МО - Жасузаков С.А.; МНЭ - Жаксылыков Т.М., Ускенбаев К.А.; МФ - Коржова Н.А.; ЗКО - Утегулов А.К., Макен Б.М., Бадашев А.Б., Турегалиев Н.Т., Стексов И.В.; СКО - Сапаров А.С., Бубенко B.C., Манкеева М.Н., Дюсенова А.К., Кожахмет М.С.; Акмолинская область - Отаров К.М., Адилбеков Д.З., Балахонцев В.Н., Нуркенов Н.Ж.; Атырауская область - Абубакиров И.А.; Жамбылская область - Рахманбердиев Р.С.; ВКО - Сактаганов Н.А., Омар Ж.М., Мусин Д.М., Мубараков С.К.; Актюбинская область - Искалиев Г.Н.; Кызылординская область - Жайсанбаев К.Б.; Мангыстауская область - Рзаханов А.К.; Алматинская область - Дуйсембинов С.М.; ЮКО – Жилкышиев Б. Ж.; Карагандинская область - Дуйсетаев Э.С.; Костанайская область - Анненко В.А.; Павлодарская область - Оразгулов Р.К.; город Алматы - Сембеков М.А; город Астана - Алиев Н.Р.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января 2015 года № 67 "Об утверждении Правил распределения ресурса нумерации и выделения номеров, а также их изъятия"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133 "Об утверждении Правил оптимизации и автоматизации государственных услуг"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Государственной корпорации "Правительство для граждан"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государственных услуг, подлежащих оказанию через Государственную корпорацию "Правительство для граждан"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апреля 2015 года № 491 "Об утверждении стандарта государственной услуги "Выдача и отзыв регистрационного свидетельства Национального удостоверяющего центра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531 "Об утверждении стандартов государственных услуг в области связи"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ценообразования на услуги, оказываемые Государственной корпорацией "Правительство для граждан"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цен на товары (работы, услуги), производимые и (или) реализуемые Государственной корпорацией "Правительство для граждан"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коэффициента зонирования, учитывающего месторасположение объекта налогообложения в населенном пункте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коэффициента зонирования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14 апреля 2015 года № 341 "Об утверждении стандартов государственных услуг в сфере обеспечения безопасности дорожного движения"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19 марта 2015 года № 254 "Об утверждении стандарта государственной услуги "Оформление документов на выезд за пределы Республики Казахстан на постоянное место жительства"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14 апреля 2015 года № 344 "Об утверждении стандарта государственной услуги "Оформление приглашений на въезд в Республику Казахстан по частным делам"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Нургожаева Т.А.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Нургожаева Т.А.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 и органами"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Нургожаева Т.А.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9 апреля 2015 года № 187 "Об утверждении стандартов государственных услуг по вопросам направления на обучение за рубеж, в том числе в рамках международной стипендии "Болашак"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Нургожаева Т. 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Нургожаева Т.А.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Нургожаева Т.А.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Нургожаева Т. 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декабря 2014 года № 146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 Г.А.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 Г.А.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  <w:bookmarkEnd w:id="4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 Г.А.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апреля 2015 года № 140 "Об утверждении стандартов государственных услуг в сфере лотерейной деятельности и игорного бизнеса"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налоговых заявлений, представляемых через Государственную корпорацию "Правительство для граждан"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по инвестициям и развитию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5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5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5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9 декабря 2014 года № 16-04/647 "Об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5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5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6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6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6 мая 2015 года № 7-1/418"Об утверждении стандартов государственных услуг в сфере ветеринарии"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6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 полевых и уборочных работ, путем субсидирования производства приоритетных культур"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6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6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апреля 2015 года №4-1/379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 ягодных культур и винограда"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7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7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7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7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7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30 июля 2015 года №6-2/712 "Об утверждении стандарта государственной услуги "Субсидирование стоимости услуг по подаче воды сельскохозяйственным товаро - производителям"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8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8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Сафинов К.Б.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8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Сафинов К.Б.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Руководителя Департамента по обеспечению деятельности судов при Верховном Суде Республики Казахстан от 30 апреля 2015 года № 239 "Об утверждении стандарта государственной услуги "Апостилирование официальных документов, исходящих из судебных органов"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Департамента по обеспечению деятельности судов при Верховном Суде Республики Казахстан</w:t>
            </w:r>
          </w:p>
          <w:bookmarkEnd w:id="8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ДОДСВС,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Испанов И.С.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8 мая 2015 года №155 "Об утверждении стандартов государственных услуг по вопросам государственной службы"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27 июля 2015 года № 95 "Об утверждении стандартов государственных услуг"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26 октября 2015 года № 605 "Об утверждении стандартов государственных услуг Министерства обороны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обороны Республики Казахстан</w:t>
            </w:r>
          </w:p>
          <w:bookmarkEnd w:id="9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Жасузаков С. 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3 апреля 2015 года № 170 "Об утверждении стандарта государственной услуги Министерства обороны Республики Казахстан "Подготовка граждан по военно-техническим и другим военным специальностям"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обороны Республики Казахстан</w:t>
            </w:r>
          </w:p>
          <w:bookmarkEnd w:id="9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Жасузаков С.А.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23 декабря 2014 года № 160 "Об утверждении Правил ведения государственного земельного кадастра в Республике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9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9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23 декабря 2014 года № 159 "Об утверждении Правил ведения мониторинга земель и пользования его данными в Республике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9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268 "Об утверждении Правил рационального использования земель сельскохозяйственного назначения"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0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178 "Об утверждении Правил резервирования земель"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0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5 ноября 2014 года № 68 "Об утверждении Структуры, состава и содержания земельно-кадастровой документации"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0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 декабря 2014 года № 126 "Об утверждении Правил по разработке стандартов и регламентов государственных услуг"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0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мая 2015 года № 379 "Об утверждении Правил выполнения землеустроительных работ по разработке землеустроительного проекта"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0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управлению земельными ресурсами от 7 сентября 2004 года № 72-П-а "Об утверждении Правил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1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управлению земельными ресурсами от 10 июля 2009 года № 118-П "Об утверждении Инструкции по предоставлению сведений и пользованию информацией государственного земельного кадастра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1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5 ноября 2014 года № 67 "Об утверждении форм документов при предоставлении земельных участков для строительства объекта в черте населенного пункта"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1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23 декабря 2014 года № 158 "Об утверждении форм идентификационных документов на земельный участок и на право землепользования"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1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17 апреля 2015 года № 344 "Об утверждении формы Паспорта земельного участка сельскохозяйственного назначения"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1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экономики и бюджетного планирования Республики Казахстан от 25 июня 2013 года № 193 "Об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2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 апреля 2015 года № 307 "Об утверждении стандартов государственных услуг в сфере санитарно-эпидемиологического благополучия населения"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2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25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27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29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31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от 20 марта 2015 года № 245 "Об утверждении стандартов государственных услуг в сфере регулирования естественных монополий"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33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35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37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265 "Об утверждении цен на товары (работы, услуги), производимые и (или) реализуемые субъектом государственной монополии в области деятельности по ведению государственного земельного кадастра"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39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сопровождения информационных систем и доступа к использованию информационных систем и базы данных при оказании адресной социальной помощи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18 декабря 2014 года № 330 "Об утверждении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29 октября 2014 года № 202 "Об утверждении Правил обмена информацией единого накопительного пенсионного фонда с уполномоченной организацией об индивидуальных пенсионных счетах вкладчиков (получателей)"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22 января 2014 года № 12-е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и Правил представления единым накопительным пенсионным фондом Центру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 с использованием электронного документооборота"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сопровождения информационных систем в сфере социального обеспечения граждан, имеющих право на получение пособий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доступа к информационным системам и базам данных в сфере социального обеспечения граждан, имеющих право на получение пособий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сопровождения информационных систем в сфере пенсионного и социального обеспечения, обязательного социального страхования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доступа к информационным системам и базам данных в сфере пенсионного и социального обеспечения, обязательного социального страхования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Государственной корпорацией "Правительство для граждан" статистической и иной отчетной информации в сфере обязательного социального страхования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сопровождения информационных систем в сфере социального обеспечения семей, имеющих детей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доступа к информационным системам и базам данных в сфере социального обеспечения семей, имеющих детей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персонифицированного учета обязательных пенсионных взносов, обязательных профессиональных пенсионных взносов и (или) пени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статистической и иной отчетной информации Государственной корпорации "Правительство для граждан" в сфере пенсионного и социального обеспечения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4 мая 2012 года № 168-е-м "Об утверждении Правил исчисления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и социального развития Республики Казахстан</w:t>
            </w:r>
          </w:p>
          <w:bookmarkEnd w:id="159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20 марта 2014 года № 111-е "Об утверждении Инструкции по назначению и осуществлению пенсионных выплат сотрудникам, проходившим службу в органах прокуратуры (за исключением органов военной прокуратуры)"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17 апреля 2015 года № 235 "Об утверждении цен на услуги, реализуемые субъектом государственной монополии в сфере обязательного социального страхования и пенсионного обеспечения"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24 февраля 2015 года № 110 "Об утверждении Правил проведения систематической регистрации прав на недвижимое имущество в правовом кадастре"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6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6 мая 2013 года № 156 "Об утверждении Правил проведения государственного технического обследования недвижимого имущества и Правил присвоения кадастрового номера первичным и вторичным объектам недвижимости"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67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13 февраля 2014 года № 57 "Об утверждении Инструкции попервичному и последующему государственному техническому обследованию объектов недвижимости"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6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сопровождению информационных систем в сфере регистрации залога движимого имущества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69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доступа к информационным системам и базам данных в сфере залога движимого имущества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Государственной корпорацией "Правительство для граждан" статистической и иной отчетной информации залога движимого имущества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7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сопровождению информационных систем в области государственного технического обследования зданий, сооружений и (или) их составляющих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71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доступа к информационным системам и базам данных в области государственного технического обследования зданий, сооружений и (или) их составляющих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7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Государственной корпорацией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73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7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75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20 апреля 2015 года № 221 "Об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7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78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24 апреля 2015 года № 233 "Об утверждении стандартов государственных услуг по вопросам регистрации юридических лиц, филиалов и представительств"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8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8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24 февраля 2015 года № 108 "Об утверждении цен на работы, услуги, производимые и (или) реализуемые Республиканским государственным предприятием "Центр по недвижимости" Министерства юстиции Республики Казахстан по государственному техническому обследованию зданий, сооружений и (или) их составляющих, по определению стоимости объектов налогообложения"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84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марта 2015 года № 192 "Об утверждении цен на работы, услуги, производимые и (или) реализуемые республиканским государственным предприятием "Центр по недвижимости" Министерства юстиции Республики Казахстан"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85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июня 2012 года № 239 "Об утверждении Методики расчета коэффициента зонирования"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186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</w:tbl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88"/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Казахстан;</w:t>
      </w:r>
    </w:p>
    <w:bookmarkEnd w:id="190"/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ЗКО - Западно-Казахстанская область;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Казахстан;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— Министерство здравоохранения и социального развития Республики Казахстан;</w:t>
      </w:r>
    </w:p>
    <w:bookmarkEnd w:id="193"/>
    <w:bookmarkStart w:name="z24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ДОДС ВС - Департамент по обеспечению деятельности судов при Верховном Суде Республики Казахстан (аппарат Верховного Суда Республики Казахстан);</w:t>
      </w:r>
    </w:p>
    <w:bookmarkEnd w:id="194"/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96"/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АДГСиПК - Агентство Республики Казахстан по делам государственной службы и противодействию коррупции;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ЮКО - Южно-Казахстанская область;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 - Северо-Казахстанская область;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— Восточно-Казахстанская область;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