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22a6" w14:textId="be52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индикаторов субнационального рейтинга "Doing Business" Всемирного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2015 года № 110-р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делового климата в регионах и внедрения субнационального рейтинга "Doing Business" Всемирного банка: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закрепление индикаторов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субнационального рейтинга "Doing Business" Всемирного банка за центральными государственными органами и местными исполнительными органами;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по внедрению субнационального рейтинга "Doing Business" в Республике Казахстан (далее – План).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Астаны и Алматы, Актюбинской, Карагандинской, Костанайской, Восточно-Казахстанской, Павлодарской и Южно-Казахстанской областей обеспечить работу в регионах по проведению субнационального рейтинга "Doing Business".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обеспечить представление отчета в Правительство Республики Казахстан согласно Плану.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Первого заместителя Премьер-Министра Республики Казахстан Сагинтаева Б.А.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2015 года № 110-р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 индикаторов субнационального рейтинга "Doing Business" Всемирного банка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604"/>
        <w:gridCol w:w="974"/>
        <w:gridCol w:w="846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Индикатор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Центральный государственный орган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и местные исполнительные органы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предприятий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департаменты юстиции городов Астаны, Алматы, Актюбинской, Карагандинской, Костанайской, Восточно-Казахстанской, Павлодарской и Южно-Казахстанской областей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собственности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департаменты юстиции городов Астаны, Алматы, Актюбинской, Карагандинской, Костанайской, Восточно-Казахстанской, Павлодарской и Южно-Казахстанской областей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строительство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Актюбинской, Карагандинской, Костанайской, Восточно-Казахстанской, Павлодарской и Южно-Казахстанской областей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системе электроснабжения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Актюбинской, Карагандинской, Костанайской, Восточно-Казахстанской, Павлодарской и Южно-Казахстанской 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2015 года № 110-р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по внедрению субнационального рейтинга "Doing Business" в Республике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6168"/>
        <w:gridCol w:w="542"/>
        <w:gridCol w:w="1250"/>
        <w:gridCol w:w="3992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исполнитель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 городе Шымкент презентации запуска исследования "Субнациональный рейтинг "Doing Business" в Казахстане с участием экспертов Всемирного банка, заинтересованных государственных органов и местных исполнительных органов областей, городов Астаны и Алматы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 2016 года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МЭ, акиматы, департаменты юстиции городов Астаны, Алматы, Актюбинской, Карагандинской, Костанайской, Восточно-Казахстанской, Павлодарской и Южно-Казахстанской областей, АО "ИЭИ" (по согласованию)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экспертам Всемирного банка по субнациональному рейтингу "Doing Business"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во Всемирный банк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март-июнь 2016 года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МЭ, акиматы, департаменты юстиции городов Астаны, Алматы, Актюбинской, Карагандинской, Костанайской, Восточно-Казахстанской, Павлодарской и Южно-Казахстанской областей, АО "ИЭИ" (по согласованию)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экспертов Всемирного банка в регионах с государственными и местными исполнительными органами по обсуждению результатов сбора данных исследования "Субнациональный рейтинг "Doing Business"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департаменты юстиции городов Астаны, Алматы, Актюбинской, Карагандинской, Костанайской, Восточно-Казахстанской, Павлодарской и Южно-Казахстанской областей, АО "ИЭИ" (по согласованию)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проведенной работе по внедрению субнационального рейтинга "Doing Business"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МЭ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отчета по результатам проведенного исследования "Субнациональный рейтинг "Doing Business" с участием экспертов Всемирного банка, заинтересованных государственных органов и местных исполнительных органов областей, городов Астаны и Алматы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 2017 года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МЭ, акиматы, департаменты юстиции городов Астаны, Алматы, Актюбинской, Карагандинской, Костанайской, Восточно-Казахстанской, Павлодарской и Южно-Казахстанской областей, АО "ИЭИ" (по согласованию)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 проведенного исследования "Субнациональный рейтинг "Doing Business"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МЭ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"ИЭИ" - акционерное общество "Институт экономических исследований".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