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fe800" w14:textId="2bfe8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распоряжение Премьер-Министра Республики Казахстан от 12 декабря 2014 года № 143-р "О мерах по реализации Закона Республики Казахстан от 29 сентября 2014 года "О внесении изменений и дополнений в некоторые законодательные акты Республики Казахстан по вопросам разграничения полномочий между уровнями государственного управления"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13 октября 2015 года № 94-р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Внести в распоряжение Премьер-Министра Республики Казахстан от 12 декабря 2014 года № 143-р "О мерах по реализации Закона Республики Казахстан от 29 сентября 2014 года "О внесении изменений и дополнений в некоторые законодательные акты Республики Казахстан по вопросам разграничения полномочий между уровнями государственного управления" следующие изменения: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перечне нормативных правовых актов и правовых актов, принятие которых необходимо в целях реализации Закона Республики Казахстан от 29 сентября 2014 года "О внесении изменений и дополнений в некоторые законодательные акты Республики Казахстан по вопросам разграничения полномочий между уровнями государственного управления", утвержденном указанным распоряжением: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21, изложить в следующей редакции: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85"/>
        <w:gridCol w:w="5613"/>
        <w:gridCol w:w="1030"/>
        <w:gridCol w:w="457"/>
        <w:gridCol w:w="3315"/>
      </w:tblGrid>
      <w:tr>
        <w:trPr>
          <w:trHeight w:val="30" w:hRule="atLeast"/>
        </w:trPr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21.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 утверждении размера оплаты юридической помощи, оказываемой адвокатом, и возмещения расходов, связанных с защитой и представительством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Правительства Республики Казахстан</w:t>
            </w:r>
          </w:p>
          <w:bookmarkEnd w:id="4"/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МЮ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декабрь 2015 года</w:t>
            </w:r>
          </w:p>
        </w:tc>
      </w:tr>
    </w:tbl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593, изложить в следующей редакции: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23"/>
        <w:gridCol w:w="5747"/>
        <w:gridCol w:w="468"/>
        <w:gridCol w:w="468"/>
        <w:gridCol w:w="3394"/>
      </w:tblGrid>
      <w:tr>
        <w:trPr>
          <w:trHeight w:val="30" w:hRule="atLeast"/>
        </w:trPr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оплаты юридической помощи, оказываемой адвокатом, и возмещения расходов, связанных с защитои и представительством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2015 года</w:t>
            </w:r>
          </w:p>
        </w:tc>
      </w:tr>
    </w:tbl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Масимов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