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71a546" w14:textId="e71a5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рабочих групп по реализации рамочных соглашений о партнерстве между Правительством Республики Казахстан и международными финансовыми организациями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16 июня 2014 года № 84-р. Утратило силу постановлением Правительства Республики Казахстан от 15 сентября 2022 года № 699.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Правительства РК от 15.09.2022 </w:t>
      </w:r>
      <w:r>
        <w:rPr>
          <w:rFonts w:ascii="Times New Roman"/>
          <w:b w:val="false"/>
          <w:i w:val="false"/>
          <w:color w:val="ff0000"/>
          <w:sz w:val="28"/>
        </w:rPr>
        <w:t>№ 699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реализации рамочных соглашений о партнерстве между Правительством Республики Казахстан и международными финансовыми организациями: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Создать рабочие группы по реализации рамочных соглашений о партнерстве между Правительством Республики Казахстан и международными финансовыми организациями в составе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распоряжению.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распоряжения возложить на Министерство национальной экономики Республики Казахстан.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постановления Правительства РК от 04.09.2014 </w:t>
      </w:r>
      <w:r>
        <w:rPr>
          <w:rFonts w:ascii="Times New Roman"/>
          <w:b w:val="false"/>
          <w:i w:val="false"/>
          <w:color w:val="000000"/>
          <w:sz w:val="28"/>
        </w:rPr>
        <w:t>№ 970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распоряжению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июня 2014 года № 84-р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рабочих групп но реализации рамочных соглашений о партнерстве между Правительством Республики Казахстан и международными финансовыми организациями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в редакции постановления Правительства РК от 28.12.2015 </w:t>
      </w:r>
      <w:r>
        <w:rPr>
          <w:rFonts w:ascii="Times New Roman"/>
          <w:b w:val="false"/>
          <w:i w:val="false"/>
          <w:color w:val="ff0000"/>
          <w:sz w:val="28"/>
        </w:rPr>
        <w:t>№ 158-р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Развитие финансового сектора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Национального Банка Республики Казахстан (по согласованию), руководитель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Департамента международных отношений и связей с общественностью Национального Банка Республики Казахстан (по согласованию), секретарь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Национального Банка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ассоциации финансистов Казахстана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акционерного общества "Казкоммерцбанк"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акционерного общества "Народный Банк Казахстана"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банкир сектора финансовых учреждений по Центральной Азии, Кавказу и Монголии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Европейского Банка Реконструкции и Развития по Казахстану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экономист по Центральной Азин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представитель Всемирного Банка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по снижению бедности и экономическому управлению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экономист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развитию частного сектора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Экономист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Управляющий советник Европейского Инвестиционного Банка по кредитованию восточных соседей и стран Центральной Азии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Технический консультант Европейского Инвестиционного Банка по проектам, реализуемым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2. Усиление роли частного сектора в экономике, развитие малого и среднего бизнеса и совершенствование делового климата, устойчивое региональное развитие и формирование агломераций
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национальной экономики Республики Казахстан, руководитель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Комитета по делам строительства, жилищно- коммунального хозяйства и управления земельными ресурсами Министерства национальной экономики Республики Казахстан, секретарь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по инвестициям и развитию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заведующего Центром стратегических разработок и анализа Администрации Президента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акционерного общества "Казахстанский центр модернизации и развития жилищно-коммунального хозяйства"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акционерного общества "Казахстанский центр модернизации и развития жилищно-коммунального хозяйства"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ассоциации "Форум экономистов Казахстана", председатель Комитета развития малого и среднего бизнеса президиума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Ведущий банкир сектора инфраструктуры по России и Центральной Азии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региональной программы "Группа поддержки малого и среднего бизнеса" по Казахстану и Монголии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банкир, координатор проектов Рамочного соглашения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представитель Всемирного Банка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по снижению бедности и экономическому управлению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устойчивого развития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экономист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специалист по инвестициям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Экономист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Управляющий советник Европейского Инвестиционного Банка по кредитованию восточных соседей и стран Центральной Азии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Технический консультант Европейского Инвестиционного Банка по проектам, реализуемым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3. Стимулирование науки и инноваций
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образования и науки Республики Казахстан, руководитель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Департамента высшего и послевузовского образования Министерства образования и науки Республики Казахстан, секретарь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по инвестициям и развитию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образования и науки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Департамента развития человеческого капитала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директоров акционерного общества "Сентранс Секьюритиз"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экономист по Центральной Азии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банкир, координатор проектов Рамочного соглашения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представительства Европейского Банка Реконструкции и Развития в городе Астане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представитель Всемирного Банка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по развитию человеческого потенциала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4. Развитие трудовых навыков и стимулирование рабочих мест
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здравоохранения и социального развития Республики Казахстан, руководитель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Департамента труда и социального партнерства Министерства здравоохранения и социального развития Республики Казахстан, секретарь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образования и науки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здравоохранения и социального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Департамента развития человеческого капитала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корпорации "ASTANA GROUP"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представитель Всемирного Банка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по развитию человеческого потенциала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5. Привлечение инвестиций в экономику и развитие государственно- частного партнерства
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по инвестициям и развитию Республики Казахстан, руководитель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 по инвестициям Министерства по инвестициям и развитию Республики Казахстан, секретарь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по инвестициям и развитию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сельского хозяйства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Совета директоров компании Resmi Group, председатель Комитета торговли президиума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Европейского Банка Реконструкции и Развития по Казахстану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Ведущий банкир сектора инфраструктуры по России и Центральной Азии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банкир, координатор проектов Рамочного соглашения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представитель Всемирного Банка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по снижению бедности и экономическому управлению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устойчивого развития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акционерного общества "Казахстанский центр модернизации и развития жилищно-коммунального хозяйства"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акционерного общества "Казахстанский центр модернизации и развития жилищно-коммунального хозяйства"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специалист по государственному и частному партнерству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финансовому сектору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управлению портфелем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сектора сельского хозяйства регионального офиса Исламского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6. Устойчивое экологическое развитие, развитие зеленой экономики и повышение энергоэффективности
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энергетики Республики Казахстан, руководитель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Департамента "зеленой экономики" Министерства энергетики Республики Казахстан, секретарь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энергетики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сельского хозяйства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правления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Ведущий банкир сектора энергетики по России и Центральной Азии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Ведущий банкир сектора энергетики по России и Центральной Азии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Ведущий банкир сектора инфраструктуры по России и Центральной Азии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представитель Всемирного Банка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устойчивого развития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окружающей среде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энергетике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Координатор проектов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Управляющий советник Европейского Инвестиционного Банка по кредитованию восточных соседей и стран Центральной Азии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Технический консультант Европейского Инвестиционного Банка по проектам, реализуемым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сектора энергетики регионального офиса Исламского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7. Поддержка диалога и оказание поддержки в проведении институциональных реформ
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национальной экономики Республики Казахстан, руководитель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Департамента развития системы государственного управления Министерства национальной экономики Республики Казахстан, секретарь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попечительского совета общественного фонда "Ассоциация экономистов Казахстана"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заведующего Центром стратегических разработок и анализа Администрации Президента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Европейского Банка Реконструкции и Развития по Казахстану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Глава Представительства Европейского Банка Реконструкции и Развития в городе Астане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банкир, координатор проектов Рамочного соглашения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представитель Всемирного Банка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по снижению бедности и экономическому управлению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по развитию человеческого потенциала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региональный экономист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Экономист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управлению портфелем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8. Региональное сотрудничество и интеграция
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по делам экономической интеграции Республики Казахстан, руководитель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Департамента развития внешнеторговой деятельности Министерства национальной экономики Республики Казахстан, секретарь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Вице-министр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правления Национальной палаты предпринимателей Республики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Европейского Банка Реконструкции и Развития по Казахстану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Ведущий банкир сектора инфраструктуры по России и Центральной Азии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экономист по Центральной Азии Европейского Банка Реконструкции и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представитель Всемирного Банка в Республике Казахстан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по снижению бедности и экономическому управлению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сектора устойчивого развития по Центральной Азии Всемирного Банка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постоянного представительства Азиатского Банка Развития в Казахстане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Старший региональный экономист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транспорту Департамента Центральной и Западной Азии Азиатского Банка Развития (по согласованию)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Координатор по региональному сотрудничеству постоянного представительства Азиатского Банка Развития в Казахстане (по согласованию)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