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fc8" w14:textId="a7bc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6 августа 2013 года № 132-р "О мерах по реализации Закона Республики Казахстан от 4 июля 2013 года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ноября 2013 года № 184-р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августа 2013 года № 132-р «О мерах по реализации Закона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54 и 55,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73"/>
        <w:gridCol w:w="3453"/>
        <w:gridCol w:w="2013"/>
        <w:gridCol w:w="25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определения цен за услуги перевозок пассажиров по социально значимым сообщениям железнодорожным транспортом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АРЕМ, МТСЗН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293"/>
        <w:gridCol w:w="3473"/>
        <w:gridCol w:w="1993"/>
        <w:gridCol w:w="25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Программы по безопасности полетов в сфере гражданской авиации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программы упрощения формальностей при международных воздушных перевозках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