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999f" w14:textId="e9a9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22 июля 2013 года № 112-р "О мерах по реализации законов Республики Казахстан от 3 июля 2013 года "О гарантированной государством юридической помощи" и "О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октября 2013 года № 168-р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июля 2013 года № 112-р «О мерах по реализации законов Республики Казахстан от 3 июля 2013 года «О гарантированной государством юридической помощи» и «О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принятие которых необходимо в целях реализации законов Республики Казахстан от 3 июля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гарантированной государством юридической помощи»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помощи»,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585"/>
        <w:gridCol w:w="2868"/>
        <w:gridCol w:w="3322"/>
        <w:gridCol w:w="2265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1999 года № 1247 «О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бюджета»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КНБ (по согласованию), АБЭКП (по согласованию), ГП (по согласованию), МВД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