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fd83" w14:textId="5a3f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2013 года № 140-р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2013 года № 140-р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принятие которых необходимо в целях реализации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3 июля 2013 года «О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приведения их в соответствие с Системой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планирования Республики Казахстан»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747"/>
        <w:gridCol w:w="2522"/>
        <w:gridCol w:w="3133"/>
        <w:gridCol w:w="2101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пп/н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092"/>
        <w:gridCol w:w="2410"/>
        <w:gridCol w:w="3113"/>
        <w:gridCol w:w="1956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декабря 1999 года № 280 «Вопросы Агентства Республики Казахстан по делам государственной службы»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 (от 10 ноября 2000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Казахстан» и от 22 июня 2005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внутренних дел Республики Казахстан»)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МЗ, КНБ (по согласованию)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 (от 19 июня 2001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мерах по реализации Закона Республики Казахстан от 23 января 2001 года «О занятости населения», от 29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«Некоторые вопросы Министерства труда и социальной защиты населения Республики Казахстан» и от 13 января 2012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мерах по реализации Закона Республики Казахстан от 23 января 2001 года «О занятости населения»)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МИНТ, МВД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«Об утверждении Положения о Министерстве обороны Республики Казахстан»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 (от 20 сентября 2003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ведения государственного земельного кадастра в Республике Казахстан», от 4 марта 2011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разработки и согласования Генеральной схемы организации территории Республики Казахстан» и от 8 февраля 2013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регионального развития Республики Казахстан»)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28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образования и науки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28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по чрезвычайным ситуациям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28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экономики и бюджетного планирования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28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здравоохранения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28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юстиции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29 октября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культуры и информации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постановления Правительства Республики Казахстан от 24 ноября 2004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транспорта и коммуникаций Республики Казахстан» и от 1 июля 2010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операторе в сфере информатизации»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КНБ (по согласованию)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2007 года № 448 «Об утверждении Правил определения целевых показателей качества окружающей среды», от 17 февраля 2009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перевода земель особо охраняемых природных территорий в земли запаса» и от 25 февраля 2013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«Вопросы Министерства охраны окружающей среды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«О некоторых вопросах Министерства финансов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2009 года № 2219 «Об утверждении Правил формирования, размещения и выполнения государственного оборонного заказа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 МИНТ, КНБ (по согласованию)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МНГ, МРР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28 июня 2007 года № 207-п «Об утверждении Правил проведения государственной экологической экспертизы»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охраны окружающей среды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декабря 2008 года № 792 «Об утверждении Правил ведения государственного регистра племенных животных»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сельского хозяйства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23 июля 2009 года № 143-Ө «О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охраны окружающей среды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индустрии и новых технологий Республики Казахстан от 23 апреля 2010 года № 41 «Об утверждении Правил разработки и утверждения планов и программ работ по государственной стандартизации»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индустрии и новых технологий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внутренних дел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по чрезвычайным ситуациям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строительства и жилищно-коммунального хозяйства от 10 декабря 2012 года № 603 «Об утверждении Правил разработки территориальных правил застройки»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регионального развития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