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83be3" w14:textId="a783b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предложений по разработке Отраслевой программы по развитию минерально-сырьевого комплекса в Республике Казахстан на 2015 - 2019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23 мая 2013 года № 83-р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целях выработки предложений по разработке проекта Отраслевой программы по развитию минерально-сырьевого комплекса в Республике Казахстан на 2015 - 2019 годы (далее - проект Отраслевой программы):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Исекешев                    - Заместитель Премьер-Министра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Асет Орентаевич               Казахстан - Министр индустрии и новых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технологий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Сауранбаев                  - вице-министр индустрии и новых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Нурлан Ермекович              технологий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заместитель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Нурабаев                    - председатель Комитета геологии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Базарбай Канаевич             недропользования Министерства индустрии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 новых технологий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Досаев                      - Министр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Ерболат Аскарбекович          планирования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Акчулаков                   - вице-министр нефти и газа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Уралович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Искаков                     - вице-министр охраны окружающей среды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Марлен Нурахметович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Кусаинов                    - вице-министр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Апсеметович             планирования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Еренчинов                   — председатель Комитета экологического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Данияр Кагазбекович           регулирования и контроля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охраны окружающей среды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Алдашев                     - директор Департамента контрактов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Рустем Агибаевич              недропользование и соглашения о разделе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продукции Министерства нефти и газа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Рыспанов                    - заместитель Председателя 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Нурлан Бектасович             акционерного общества «Национальная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атомная компания «Казатомпром»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Абдреев                     - директор Департамента реализации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Батырбек Сейтенович           проектов добычи и переработки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акционерного общества «Тау-Кен Самрук»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Рабочей группе в срок до 31 июля 2013 года разработать и внести в Правительство Республики Казахстан предложения по разработке проекта Отраслевой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распоряжения возложить на Министерство индустрии и новых технологий Республики Казахстан.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