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badca" w14:textId="e0bad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подготовке и проведению 47-го ежегодного заседания Совета управляющих Азиатского Банка Развития в городе Астане 2 - 5 мая 2014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29 апреля 2013 года № 71-р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качественной подготовки и проведения в городе Астане 2 – 5 мая 2014 года 47-го ежегодного заседания Совета управляющих Азиатского Банка Развития: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подготовке и проведению 47-го ежегодного заседания Совета управляющих Азиатского Банка Развития в городе Астане 2 – 5 мая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распоряжения возложить на Министерство экономики и бюджетного планирования Республики Казахстан.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С. Ахметов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распоряжением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апреля 2013 года № 71-р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План мероприятий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по подготовке и проведению 47-го ежегодного заседания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Совета управляющих Азиатского Банка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в городе Астана 2 – 5 мая 2014 года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2"/>
        <w:gridCol w:w="7066"/>
        <w:gridCol w:w="2818"/>
        <w:gridCol w:w="3444"/>
      </w:tblGrid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общей организации и координации процесса проведения 47-го ежегодного заседания АБР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 2013 года – май 2014 года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«ИЭИ» (по согласованию), МЭБП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утверждение медиа-плана по освещению в вещательных и печатных СМИ мероприятий, связанных с проведением 47-го ежегодного заседания АБР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 – май 2013 года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«ИЭИ» (по согласованию), МЭБП, оргкомитет 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привлечения спонсоров к организации проводимых мероприятий, в том числе генерального и информационного спонсоров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 – декабрь 2013 года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«ИЭИ» (по согласованию)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дизайна и наполнение содержания веб-сайта Казахстана по 47-му ежегодному заседанию АБР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 – декабрь 2013 года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«ИЭИ» (по согласованию), МЭБП, акимат города Астаны, МИНТ, МКИ, МИД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информационного сопровождения и освещение 47-го ежегодного заседания АБР в СМИ в соответствии с медиа-планом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2013 года – май 2014 года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«ИЭИ» (по согласованию), МКИ, МИД, МЭБП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обслуживания участников 47-го ежегодного заседания в аэропорту города Астаны согласно требованиям АБР 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2013 года – май 2014 года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«ИЭИ» (по согласованию), АО «Международный аэропорт Астана» (по согласованию)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списка спикеров и модераторов и предоставление в АБР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– ноябрь 2013 года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«ИЭИ» (по согласованию), МЭБП, оргкомитет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 согласование списка приглашаемых участников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2013 года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«ИЭИ» (по согласованию), МЭБП, оргкомитет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необходимых мер по увеличению прямых международных авиарейсов в Астану и из Астаны на период проведения 47-го ежегодного заседания в соответствии с требованиями АБР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2014 года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АО «ЭйрАстана» (по согласованию), оргкомитет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аренды залов и соответствующих помещений в зданиях для проведения 47-го ежегодного заседания АБР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февраль 2014 года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«ИЭИ» (по согласованию), акимат города Астаны, МОН, оргкомитет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переноса учебных занятий Казахского национального университета искусств из Дворца «Шабыт» в другие учебные корпуса на период проведения 47-го ежегодного заседания АБР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февраль 2014 года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КазНУИ (по согласованию), акимат города Астаны, оргкомитет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Привлечение волонтеров из числа студентов для работы на 47-ом ежегодном заседании АБР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апрель 2014 года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МОН, Назарбаев университет (по согласованию),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«ИЭИ» (по согласованию) 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мест общественного питания в местах проведения 47-го ежегодного заседания АБР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апрель 2014 года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«ИЭИ» (по согласованию), акимат города Астаны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программы проведения культурных мероприятий в рамках 47-го ежегодного заседания АБР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апрель 2014 года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«ИЭИ» (по согласованию), МКИ, МЭБП, МОН, акимат города Астаны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ускоренного таможенного контроля и оформления оборудования материалов АБР, предназначенных для официального использования в рамках 47-го ежегодного заседания АБР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май 2014 года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КТК МФ 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официальных приемов от имени Принимающей стороны для VIP-персон, и для всех участников 47-го ежегодного заседания АБР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май 2014 года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«ИЭИ» (по согласованию), МЭБП, акимат города Астаны, УДП РК (по согласованию), МИД, оргкомитет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связью и коммуникациями, техническим оснащением в соответствии с требованиями АБР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 – апрель 2014 года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«ИЭИ» (по согласованию), МТК, МКИ, АО «Казахтелеком» (по согласованию), АО «НК «Kazsatnet» (по согласованию), АО «Холдинг «Зерде» (по согласованию)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Предоставление информации по обеспечению охраны общественного порядка, общественной безопасности в местах проведения мероприятия и в местах проживания участников в соответствии с требованиями АБР 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года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МВД, КНБ (по согласованию), СОП (по согласованию), АО «ИЭИ» (по согласованию)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экскурсии по городу Астана для участников 47-го ежегодного заседания АБР и проработка культурной программы для супруг (супругов) официальных делегатов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– май 2014 года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«ИЭИ» (по согласованию), акимат города Астаны, МКИ, МЭБП, МИНТ, оргкомитет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автотранспортного обслуживания для глав делегаций и VIP-персон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– май 2014 года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«ИЭИ» (по согласованию), УДП РК (по согласованию)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 организация челночного автобусного движения между гостиницами и местами проведения мероприятий 47-го ежегодного заседания АБР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– май 2014 года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«ИЭИ» (по согласованию), акимат города Астаны, оргкомитет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международного пресс-центра и обеспечение его полноценного функционирования на период проведения 47-го ежегодного заседания АБР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апреля 2014 года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«ИЭИ» (по согласованию), МТК, МКИ, акимат города Астаны, АО «Казахтелеком» (по согласованию)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раздаточных материалов (буклеты, портфели, блокноты, сувениры, бейджи, пригласительные, справочники, программы, канцелярские принадлежности и т.д.)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апреля 2014 года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«ИЭИ» (по согласованию)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визовой поддержки участникам 47-го ежегодного заседания АБР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апреля 2014 года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МИД, АО «ИЭИ» (по согласованию)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Закрепление официальных делегатов за государственными органами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апреля 2014 года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«ИЭИ» (по согласованию), оргкомитет</w:t>
            </w:r>
          </w:p>
        </w:tc>
      </w:tr>
      <w:tr>
        <w:trPr>
          <w:trHeight w:val="27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размещение баннеров и указателей для 47-го ежегодного заседания АБР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апреля 2014 года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«ИЭИ» (по согласованию), акимат города Астаны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брошюры по программе для сопровождающих лиц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 2014 года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«ИЭИ» (по согласованию), МИД, оргкомитет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встреч и проводов зарубежных участников 47-го ежегодного заседания АБР, в том числе проход через VIP/CIP залы аэропорта города Астаны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 – май 2014 года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«ИЭИ» (по согласованию), УДП РК (по согласованию), акимат города Астаны, оргкомитет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содействия прохождению таможенного и паспортного контроля VIP-персон и глав официальных делегаций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 – май 2014 года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КТК МФ, Погранслужба (по согласованию), акимат города Астаны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содействия при размещении участников 47-го ежегодного заседания АБР в гостиницах города Астана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дни проведения заседания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«ИЭИ» (по согласованию), акимат города Астаны, оргкомитет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и общественного порядка в местах проведения мероприятий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дни проведения заседания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МВД, СОП (по согласованию), КНБ (по согласованию), оргкомитет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медицинского обслуживания участников и руководителей официальных делегаций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дни проведения заседания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в Правительство Республики Казахстан информации по итогам проведения 47-го ежегодного заседания АБР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 2014 года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 (свод), заинтересованные государственные органы и иные организации 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МЭБП - Министерство экономики и бюджетного планирования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МВД – Министерство внутренних дел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МЗ – Министерство здравоохранения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МИД – Министерство иностранных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МИНТ – Министерство индустрии и новых технологий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МКИ – Министерство культуры и информации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МОН – Министерство образования 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МТК – Министерство транспорта и коммуникаций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КТК МФ – Комитет таможенного контроля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КНБ – Комитет национальной безопасности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СОП – Служба охраны Президента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УДП РК – Управление делами Президента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Погранслужба – Пограничная служба Комитета национальной безопасности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АО «ИЭИ» - акционерное общество «Институт экономических исследований»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АО «НК «Kazsatnet» - акционерное общество «Национальная компания «Kazsatnet»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АО «Холдинг «Зерде» - акционерное общество «Национальный инфокоммуникационный холдинг «Зерде»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АО «ЭйрАстана» - акционерное общество «ЭйрАстана»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АО «Международный аэропорт Астана» - акционерное общество «Международный аэропорт Астана»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КазНУИ – Государственное учреждение «Казахский национальный университет искусств «Шабыт»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Назарбаев университет – Автономная организация образования «Назарбаев Университет»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СМИ – средства массовой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АБР – Азиатский Банк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Оргкомитет – Организационный комитет по подготовке и проведению 47-го ежегодного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заседания Совета управляющих Азиатского Банка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47-ое ежегодное заседание АБР – 47-ое ежегодное заседание Совета управляющих Азиатского Банка Развития в городе Астане 2 – 5 мая 2014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