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3e44e" w14:textId="423e4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рабочей группы для выработки предложений по применению Закона Соединенных Штатов Америки "О налогообложении иностранных счетов" в Республике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15 марта 2013 года № 50-р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целях выработки предложений по применению Закона Соединенных Штатов Америки «О налогообложении иностранных счетов» в Республике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1.Создать рабочую группу в следующем составе: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Келимбетов                  - Заместитель Премьер-Министра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Кайрат Нематович              Казахстан, руководитель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Кусаинов                   -  вице-министр экономики и бюджетного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Марат Апсеметович             планирования Республики Казахстан,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заместитель руководителя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Иралимов                    - заместитель директора Департамента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Батырхан Мирамканович         налоговой и таможенной политики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Министерства экономики и бюджетного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планирования Республики Казахстан,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секретарь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Таджияков                   - заместитель Председателя Национального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Бисенгали Шамгалиевич         Банка Республики Казахстан (по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Жошыбаев                    - ответственный секретарь Министерства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Рапиль Сейтханович            иностранных дел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Даленов                     - вице-министр финансов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Руслан Ерболатович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Аханов                      - председатель Ассоциации финансистов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Серик Ахметжанович            Казахстана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Абдыкаримова                - заместитель председателя Ассоциации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Жанар Муратовна               финансистов Казахстана (по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Боренштейн                  - заместитель председателя правления,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Тимур Владимирович            комплаенс - контролер акционерного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общества «Ситибанк Казахстан» (по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Карабаев                    - заместитель председателя 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Даурен Сапаралиевич           акционерного общества «Народный банк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Казахстана»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Россова                     - управляющий директор акционерного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Евгения                       общества «Народный банк Казахстана» (по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согласованию)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Шаяхметов                   - исполнительный директор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Ален Ринатович                акционерного общества «Казкоммерцбанк»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(по согласованию).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Рабочей группе в срок до 10 марта 2013 года внести в Правительство Республики Казахстан предложения по применению Закона Соединенных Штатов Америки «О налогообложении иностранных счетов» в Республике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распоряжения возложить на Заместителя Премьер-Министра Республики Казахстан Келимбетова К. Н.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     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