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522a" w14:textId="4f15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проекту Концепции вхождения Казахстана в число 30-ти самых развитых государств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февраля 2013 года № 25-р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проекту Концепции вхождения Казахстана в число 30-ти самых развитых государств мира (далее – проект Концепции):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8"/>
        <w:gridCol w:w="462"/>
        <w:gridCol w:w="9240"/>
      </w:tblGrid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Ныгметулы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Казахстан, секретарь</w:t>
            </w:r>
          </w:p>
        </w:tc>
      </w:tr>
      <w:tr>
        <w:trPr>
          <w:trHeight w:val="90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Сакбалдиевич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 Куанышевич 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Турсынович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Салидат Зикеновна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Джамбулович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Сарыбаевич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Мухаметбаевич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Кожагапанов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Токтарханович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Агентства Республики Казахстан по делам спорта и физической культуры 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Баянович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Агентства Республики Казахстан по защите конкуренции 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 Шариф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Кайырбекулы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Агентства Республики Казахстан по делам религий 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Амангельдиевич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 космического агентства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Магавьянович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Асханович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Талгатович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Национального Банка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Жошыбаев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Рапиль Сейтханович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Ганович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Зауреш Хамитовна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Оразбаевич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Викторович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 Валиханович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акционерного общества «Фонд национального благосостояния «Самрук-Казына» (по согласованию)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17 июня 2013 года выработать и внести в Правительство Республики Казахстан предложения по проекту Концепции.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оставляю за собой.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