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b6298" w14:textId="95b62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разработке Государственной программы по развитию инфраструктуры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февраля 2013 года № 17-р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разработке Государственной программы по развитию инфраструктуры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3"/>
        <w:gridCol w:w="413"/>
        <w:gridCol w:w="7913"/>
      </w:tblGrid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Сагинтаев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Бахытжан Абдирович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Премьер-Министра Республики Казахстан - Министр регионального развития Республики Казахстан, руководитель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 Куанышевич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транспорта и коммуникаций Республики Казахстан, заместитель руководителя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 Куанбекович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оценки деятельности структурных подразделений Министерства транспорта и коммуникаций 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Тулеушин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Каныш Аманбаевич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Акчулаков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Уралович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нефти и газа Республики Казахстан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Искандиров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Мукашевич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 вице-министра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Ерболатович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Матишев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Алиакпар Болатович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 Республики Казахстан по защите конкуренции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Танатарович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города Астаны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Кудышев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Тишбекович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города Алматы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Квятковский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 Эдуардович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Акмолинской области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Турдалиев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Мелисович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Алматинской области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Абдибеков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Нурмухамбет Канапиевич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акима Актюбинской области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Тимуржан Адиетович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Атырауской области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Шерубаев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Айтказы Сеидович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Кокрекбаев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 Насбекович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акима Жамбылской области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Викторович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акима Костанайской области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Уранхаев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Телманович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Кызылординской области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Абдыкалыков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Арслан Дайкенович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Павлодарской области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Болатбек Нажметдинулы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Южно-Казахстанской области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Чжен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Моисеевич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Бисекенович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Мангистауской области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Жамбулович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акима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Габит Мухамбетович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акима Карагандинской области</w:t>
            </w:r>
          </w:p>
        </w:tc>
      </w:tr>
    </w:tbl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11 февраля 2013 года внести в Правительство Республики Казахстан предложения по разработке Государственной программы по развитию инфраструктуры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первого Заместителя Премьер-Министра Республики Казахстан - Министра регионального развития Республики Казахстан Сагинтаева Б.А.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