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25fe" w14:textId="9b92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совершенствованию системы тарифообразования на воду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декабря 2012 года № 225-р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совершенствованию системы тарифообразования на воду: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 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248"/>
        <w:gridCol w:w="8319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Нематович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Магавьянович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регулированию естественных монополий,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Бакдаулетович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политики по регулированию естественных монополий и защите конкуренции Министерства экономики и бюджетного планирования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Кырыкбаев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Оразбаевич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Нуралиевич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Умирьяев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 Таирович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Баймуханов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Султанбекович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Валерьевич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Германович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 Серикович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консорциума «Алматы су», генеральный директор государственного коммунального предприятия «Холдинг Алматы су» (по согласованию)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Майданович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государственного коммунального предприятия «Оскемен Водоканал»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Куанышкелди Нурланович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государственного коммунального предприятия «Бастау»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Гордеева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Елизавета Александровна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 по финансовым вопросам товарищества с ограниченной ответственностью «Караганды су» (по согласованию)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Гимиранулы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государственного коммунального предприятия «Каспий жылу, су арнасы»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 Маратович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генеральный директор государственного коммунального предприятия «Астана су арнасы»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Сарсенгалиевич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акционерного общества «Акбулак» (по согласованию)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Каиргали Есенгалиевич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с ограниченной ответственностью «Батыс су арнасы»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 Темирханович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генеральный директор государственного коммунального предприятия «Кокшетау су арнасы»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Федорович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государственного коммунального предприятия «Жетысу су арнасы»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Иванович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экономическим вопросам государственного коммунального предприятия «Костанай-су»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Колмыкова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Николаевна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директор товарищества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«Павлодар-Водоканал» (по согласованию)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Анарбек Онгарович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 ограниченной ответственностью «Водные ресурсы-маркетинг» (по согласованию)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Тулеухан Оспанбекович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государственного коммунального предприятия «Тараз-су»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государственного коммунального предприятия «Атырау су арнасы»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Аскарович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 ограниченной ответственностью «Кызылжар су» (по согласованию)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 Базарбекович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реабилитационный управляющий государственного коммунального предприятия «Кызылорда су жүйесі»;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распоряжения Премьер-Министра РК от 16.04.2013 </w:t>
      </w:r>
      <w:r>
        <w:rPr>
          <w:rFonts w:ascii="Times New Roman"/>
          <w:b w:val="false"/>
          <w:i w:val="false"/>
          <w:color w:val="ff0000"/>
          <w:sz w:val="28"/>
        </w:rPr>
        <w:t>№ 67-р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7 июня 2013 года выработать и внести в Правительство Республики Казахстан предложения по совершенствованию системы тарифообразования на воду.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распоряжения Премьер-Министра РК от 16.04.2013 </w:t>
      </w:r>
      <w:r>
        <w:rPr>
          <w:rFonts w:ascii="Times New Roman"/>
          <w:b w:val="false"/>
          <w:i w:val="false"/>
          <w:color w:val="000000"/>
          <w:sz w:val="28"/>
        </w:rPr>
        <w:t>№ 67-р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Келимбетова К.Н.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