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49244" w14:textId="fb492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распределении обязанностей между Премьер-Министром, заместителями Премьер-Министра и Руководителем Канцелярии Премьер-Министра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27 сентября 2012 года № 185-p. Утратило силу распоряжением Премьер-Министра Республики Казахстан от 1 февраля 2013 года 16-р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    Сноска. Утратило силу распоряжением Премьер-Министра РК от 01.02.2013 </w:t>
      </w:r>
      <w:r>
        <w:rPr>
          <w:rFonts w:ascii="Times New Roman"/>
          <w:b w:val="false"/>
          <w:i w:val="false"/>
          <w:color w:val="ff0000"/>
          <w:sz w:val="28"/>
        </w:rPr>
        <w:t>16-р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Утвердить прилагаемое </w:t>
      </w:r>
      <w:r>
        <w:rPr>
          <w:rFonts w:ascii="Times New Roman"/>
          <w:b w:val="false"/>
          <w:i w:val="false"/>
          <w:color w:val="000000"/>
          <w:sz w:val="28"/>
        </w:rPr>
        <w:t>распределение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обязанностей между Премьер-Министром, заместителями Премьер-Министра и Руководителем Канцелярии Премьер-Министра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министры и председатели агентств несут персональную ответственность за деятельность возглавляемых ими государственных органов по реализации стратегических приоритетов и документов в соответствии с системой государственного планирования Республики Казахстан, ориентированной на результат.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24 января 2012 года № 11-р «О распределении обязанностей между Премьер-Министром, заместителями Премьер-Министра и Руководителем Канцелярии Премьер-Министра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29 марта 2012 года № 60-р «О внесении изменения в распоряжение Премьер-Министра Республики Казахстан от 24 января 2012 года № 11-р «О распределении обязанностей между Премьер-Министром, заместителями Премьер-Министра и Руководителем Канцелярии Премьер-Министра Республики Казахстан».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40"/>
        <w:gridCol w:w="6540"/>
      </w:tblGrid>
      <w:tr>
        <w:trPr>
          <w:trHeight w:val="30" w:hRule="atLeast"/>
        </w:trPr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Ахметов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распоряжением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сентября 2012 года № 185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обязанностей</w:t>
      </w:r>
      <w:r>
        <w:br/>
      </w:r>
      <w:r>
        <w:rPr>
          <w:rFonts w:ascii="Times New Roman"/>
          <w:b/>
          <w:i w:val="false"/>
          <w:color w:val="000000"/>
        </w:rPr>
        <w:t>
между Премьер-Министром, заместителями Премьер-Министра и</w:t>
      </w:r>
      <w:r>
        <w:br/>
      </w:r>
      <w:r>
        <w:rPr>
          <w:rFonts w:ascii="Times New Roman"/>
          <w:b/>
          <w:i w:val="false"/>
          <w:color w:val="000000"/>
        </w:rPr>
        <w:t>
Руководителем Канцелярии Премьер-Министра Республики Казахстан </w:t>
      </w:r>
    </w:p>
    <w:bookmarkEnd w:id="3"/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Премьер-Министр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>
Ахметов С.Н.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деятельностью Правительства.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Стратегические вопросы экономической, финансовой, фискальной и таможенной политики,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Вопросы межгосударственных отношений и международного сотрудничества.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Вопросы привлечения иностранных инвестиций и улучшения инвестиционного климата.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Вопросы информации, информатизации и связи.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Вопросы обороны и правопорядка.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Вопросы развития нефтегазового сектора.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Координация законотворческой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Кадровые вопросы Правительства.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Руководство работой Республиканской бюджетной комиссии, Совета по экономической политике, Государственной комиссии по вопросам модернизации экономики и других консультативно-совещательных органов, возглавляемых Премьер-Министром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Вопросы развития государственного языка.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Представление Правительства в отношениях с Президентом Республики Казахстан, а также с Парламентом, Конституционным Советом, Верховным Судом, Генеральной прокуратурой и другими конституционными органами.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Координация деятельности акционерного общества «Фонд национального благосостояния «Самрук-Казына». </w:t>
      </w:r>
    </w:p>
    <w:bookmarkEnd w:id="5"/>
    <w:bookmarkStart w:name="z2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Заместитель Премьер-Министра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>
Кушербаев К.Е. </w:t>
      </w:r>
    </w:p>
    <w:bookmarkEnd w:id="6"/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Оперативные вопросы региональной политики.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Вопросы оперативного управления экономикой и региональной политики.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Вопросы агропромышленного комплекса, земельных и водных отношений, охраны окружающей среды, использования природных ресурсов.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Вопросы развития строительства и модернизации жилищно-коммунального хозяйства.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Вопросы развития транспортной инфраструктуры и логистики.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Вопросы чрезвычайных ситуаций и мобилизационной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Вопросы развития оборонно-промышленного комплекса.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Вопросы подготовки и прохождения отопительных сезонов.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Вопросы координации реализации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«Развитие регионов»,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моногородов на 2012-2020 годы,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модернизации жилищно-коммунального хозяйства до 2020 года, Программы жилищного строительства в Республике Казахстан на 2011 - 2014 годы,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«Доступное жилье – 2020»,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развитию агропромышленного комплекса в Республике Казахстан на 2010 - 2014 годы,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«Акбулак» и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транспортной инфраструктуры.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Координация деятельности акционерного общества «Национальный управляющий холдинг «КазАгро».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Замещает заместителя Премьер-Министра Республики Казахстан Исекешева А.О. в период его отсутствия. </w:t>
      </w:r>
    </w:p>
    <w:bookmarkEnd w:id="7"/>
    <w:bookmarkStart w:name="z3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Заместитель Премьер-Министра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Орынбаев Е.Т. </w:t>
      </w:r>
    </w:p>
    <w:bookmarkEnd w:id="8"/>
    <w:bookmarkStart w:name="z3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Вопросы развития образования, науки, здравоохранения, социальной модернизации, социальной политики и социального партнерства, культуры, спорта, религии, реализации проектов «Назарбаев Университет», «Назарбаев Интеллектуальные школы», «Кәсіпқор».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Вопросы занятости, демографической и миграционной политики, развития статистики.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Вопросы развития малого и среднего предпринимательства, координация взаимосвязи бизнес-сообщества с государственными органами, включая иностранные предприятия.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Вопросы реализации административной реформы государственных органов, снижения административных барьеров для предпринимателей, включая налоговое и таможенное администрирование.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Вопросы координации и реализации проектов Всемирного банка, Европейской комиссии, Организации экономического сотрудничества и развития (ОЭСР) и Американской торговой палаты в Казахстане.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Вопросы координации реализации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«Дорожная карта бизнеса 2020»,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«Занятость - 2020».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Замещает заместителя Премьер-Министра Республики Казахстан Келимбетова К.Н. в период его отсутствия.      </w:t>
      </w:r>
    </w:p>
    <w:bookmarkEnd w:id="9"/>
    <w:bookmarkStart w:name="z4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Заместитель Премьер-Министра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Келимбетов К.Н. </w:t>
      </w:r>
    </w:p>
    <w:bookmarkEnd w:id="10"/>
    <w:bookmarkStart w:name="z4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Вопросы макроэкономической политики.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Вопросы бюджетной политики.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Вопросы управления государственными активами.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Вопросы финансового сектора.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Вопросы налоговой и таможенной политики.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Вопросы развития государственно-частного партнерства, включая вопросы концессий.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Вопросы регулирования естественных монополий и развития конкуренции.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Вопросы торговой и тарифной политики.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Вопросы системы государственного планирования.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Вопросы космической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Вопросы вступления Казахстана во Всемирную торговую организацию и сотрудничества в рамках Евразийского экономического сообщества (ЕврАзЭС), Таможенного союза, Единого экономического пространства.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Замещает заместителя Премьер-Министра Республики Казахстан Орынбаева Е.Т. в период его отсутствия. </w:t>
      </w:r>
    </w:p>
    <w:bookmarkEnd w:id="11"/>
    <w:bookmarkStart w:name="z5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Заместитель Премьер-Министра – Министр индустрии</w:t>
      </w:r>
      <w:r>
        <w:br/>
      </w:r>
      <w:r>
        <w:rPr>
          <w:rFonts w:ascii="Times New Roman"/>
          <w:b/>
          <w:i w:val="false"/>
          <w:color w:val="000000"/>
        </w:rPr>
        <w:t>
и новых технологий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Исекешев А.О.</w:t>
      </w:r>
    </w:p>
    <w:bookmarkEnd w:id="12"/>
    <w:bookmarkStart w:name="z5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Вопросы реализации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форсированному индустриально-инновационному развитию Республики Казахстан на 2010-2014 годы.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Вопросы реализации государственной политики по увеличению доли казахстанского содержания при закупках товаров, работ и услуг организациями и государственными органами.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Вопросы развития промышленности, инноваций, технического регулирования, привлечения иностранных инвестиций, электроэнергетики, геологии и недропользования, нефтехимии, информационных технологий, туризма.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Вопросы развития золотодобывающей отрасли (разведка, добыча, переработка, реализация и ввоз-вывоз).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Вопросы развития логистики.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Вопросы координации и реализации проекта ОЭСР «Диверсификация казахстанских ресурсов для прямых иностранных инвестиций и совершенствования программ по развитию секторальных инвестиций».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Замещает заместителя Премьер-Министра Республики Казахстан Кушербаева К.Е. в период его отсутствия. </w:t>
      </w:r>
    </w:p>
    <w:bookmarkEnd w:id="13"/>
    <w:bookmarkStart w:name="z6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Руководитель Канцелярии Премьер-Министра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>
Кошанов Е.Ж.</w:t>
      </w:r>
    </w:p>
    <w:bookmarkEnd w:id="14"/>
    <w:bookmarkStart w:name="z6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Вопросы информационно-аналитического, правового, организационного, протокольного, документационного, материально-технического и иного обеспечения Премьер-Министра и руководства Правительства.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Координация деятельности центральных и местных исполнительных органов, ведомств в части подготовки решений Правительства и организации их исполнения, по вопросам соблюдения государственной и исполнительской дисциплины, защиты государственных секретов и обеспечения информационной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Контроль за исполнением актов и поручений Главы государства, данных Правительству, актов Правительства, поручений Премьер-Министра и его заместителей, протокольных решений заседаний Правительства.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Координация деятельности по созданию единой системы информационно-телекоммуникационного обеспечения государственных органов, в том числе информационных баз данных.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Организация работы по реализации кадровой политики Правительства.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взаимодействия Канцелярии Премьер-Министра с Администрацией Президента, аппаратами палат Парламента и акиматами областей.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деятельности Совета директоров акционерного общества «Фонд национального благосостояния «Самрук-Казына» и Попечительского совета автономной организации образования «Назарбаев Университет».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