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bdb6" w14:textId="ca5b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Премьер-Министра Эстонской Республики Андруса Ансипа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сентября 2012 года № 162-р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рабочего визита Премьер-Министра Эстонской Республики Андруса Ансипа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рабочего визита Премьер-Министра Эстонской Республики Андруса Ансипа в Республику Казахстан 5 – 8 сентября 2012 года в городах Астане и Алматы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Эстонской Республики на высшем уровне по формату «1+10»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2012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Эстонской Республики в аэропортах городов Астаны и Алматы,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Эстонской Республики Андруса Ансипа над территорией Республики Казахстан, посадку и вылет в аэропортах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концертную программу во время приемов (неформальных приемов) от имени Президента Республики Казахстан и/или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Акиматам городов Астаны и Алматы обеспечить выполнение организационных мероприятий по встрече и проводам официальной делегации Эстонской Республики в аэропортах городов Астаны и Алматы,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Алматы организовать прием в честь Премьер-Министра Эстонской Республики Андруса Ансипа.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согласно программе визита Премьер-министра Эстонской Республики Андруса Ансипа.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Эстонской Республики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2012 года № 162-р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Эстонской Республики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Эстонской Республики  (по формату 1+10) и сотрудников Службы охраны Президента Республики Казахстан в гостиницах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аэропортах городов Астана и Алматы при встрече и проводах официальной делегации Эстонской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Н. Назарбаева и/или от имени Премьер-Министра Республики Казахстан К. Масимова в честь Премьер-министра Эстонской Республики Андруса Ансипа в городах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 в городах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и сопровождающих лиц в городах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 в городах Астана и Алматы.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