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419ea" w14:textId="c8419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предложений по определению механизма возмещения затрат за оказание медицинских услуг стационарами города Астаны с учетом столичного статуса и вновь вводимых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августа 2012 года № 158-p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разработки предложений по определению механизма возмещения затрат за оказание медицинских услуг стационарами города Астаны с учетом столичного статуса и вновь вводимых объектов: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Орынбаев                    - Заместитель Премьер-Министра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Турмаханович           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Курмангалиева               - вице-министр 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Даденовна                Казахстан,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Ермекбаев                   - председатель Комитета по оплате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 Картаевич               медицинских услуг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здравоохранения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Кармазина                   - вице-министр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Лена Магауияновна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Абылкасымова                - вице-министр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Мадина Ерасыловна            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Балаева                     - заместитель акима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Галымовна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октября 2012 года выработать и внести в Правительство Республики Казахстан предложения по механизму возмещения затрат за оказание медицинских услуг стационарами города Астаны с учетом столичного статуса и вновь вводимых объектов.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