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626" w14:textId="f978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Отраслевой программы обустройства, технического оснащения Государственной границы Республики Казахстан и развития Пограничной службы Комитета национальной безопасности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2012 года №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Отраслевой программы обустройства, технического оснащения Государственной границы Республики Казахстан и развития Пограничной службы Комитета национальной безопасности Республики Казахстан до 2020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413"/>
        <w:gridCol w:w="777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 Мухаметкалиевич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Пограничной службы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штаба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согласованию)</w:t>
            </w:r>
          </w:p>
        </w:tc>
      </w:tr>
      <w:tr>
        <w:trPr>
          <w:trHeight w:val="64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Кабдешович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службы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Баймолдина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 Бейсенбекович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Кадирхан Махмутович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 Абулханович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Баймурзинович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 Джальмухамедович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 Базаргалиевич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начальников штабов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Кайырбекович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«Казгидромет»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Дауренбек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Ырыскали Рахимович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Аскарович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Международно-правового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2012 года разработать и внести в установленном порядке в Правительство Республики Казахстан проект Отраслевой программы обустройства, технического оснащения Государственной границы Республики Казахстан и развития Пограничной службы Комитета национальной безопасности Республики Казахстан до 2020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