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0170" w14:textId="ae60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вопросу передачи таможенным органам функции Министерства сельского хозяйства Республики Казахстан по проведению ветеринарного и фитосанитарного контроля в пунктах пропуска через Государственную границу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июня 2012 года № 114-р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поэтапной передачи таможенным органам функции Министерства сельского хозяйства Республики Казахстан по проведению ветеринарного и фитосанитарного контроля в пунктах пропуска через Государственную границу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733"/>
        <w:gridCol w:w="8693"/>
      </w:tblGrid>
      <w:tr>
        <w:trPr>
          <w:trHeight w:val="97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Ныгметулы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руководитель</w:t>
            </w:r>
          </w:p>
        </w:tc>
      </w:tr>
      <w:tr>
        <w:trPr>
          <w:trHeight w:val="14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Шаженова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Мэлсовна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14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Хисматулин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Вагиз Раилович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бюджетной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налогово-таможенной политики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секретарь</w:t>
            </w:r>
          </w:p>
        </w:tc>
      </w:tr>
      <w:tr>
        <w:trPr>
          <w:trHeight w:val="82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Ергожин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Едилович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61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Умирьяев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 Таирович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61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Зауреш Хамитовна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61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 Мухтарович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69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Жакупбаев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Нигмат Хамитович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надзора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</w:tr>
      <w:tr>
        <w:trPr>
          <w:trHeight w:val="69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Батырбекович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 государственных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Хасенов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Сакташ Сатыбалдович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 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Асавбаев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Асанович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Аманияз Касымович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Болатбекович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пограничного контроля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Сакенович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агропромышленной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Национальной экономической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«Атамекен» (по согласованию)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Зульпибеков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Бектурсынович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торговли и таможенному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Национальной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Казахстана 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двухмесячный срок разработать и внести на утверждение в Правительство Республики Казахстан проект плана мероприятий по передаче таможенным органам функции Министерства сельского хозяйства Республики Казахстан по проведению ветеринарного и фитосанитарного контроля в пунктах пропуска через Государственную границу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Ахметова С.Н.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