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5621b" w14:textId="4b562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от 13 февраля 2012 года "О специальных государственных органах Республики Казахстан" и "О внесении изменений и дополнений в некоторые законодательные акты Республики Казахстан по вопросам специальных государственных органов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мая 2012 года № 105-р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и правовых актов, принятие которых необходимо в целях реализации законов Республики Казахстан от 13 февраля 2012 года «</w:t>
      </w:r>
      <w:r>
        <w:rPr>
          <w:rFonts w:ascii="Times New Roman"/>
          <w:b w:val="false"/>
          <w:i w:val="false"/>
          <w:color w:val="000000"/>
          <w:sz w:val="28"/>
        </w:rPr>
        <w:t>О специальных государственных органах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 и «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специальных государственных органов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 (далее –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в Правительство Республики Казахстан проекты нормативных правовых и правовых актов согласно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2012 года № 105-р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нормативных правовых и правовых актов, принятие которых</w:t>
      </w:r>
      <w:r>
        <w:br/>
      </w:r>
      <w:r>
        <w:rPr>
          <w:rFonts w:ascii="Times New Roman"/>
          <w:b/>
          <w:i w:val="false"/>
          <w:color w:val="000000"/>
        </w:rPr>
        <w:t>
необходимо в целях реализации законов Республики Казахстан от</w:t>
      </w:r>
      <w:r>
        <w:br/>
      </w:r>
      <w:r>
        <w:rPr>
          <w:rFonts w:ascii="Times New Roman"/>
          <w:b/>
          <w:i w:val="false"/>
          <w:color w:val="000000"/>
        </w:rPr>
        <w:t>
13 февраля 2012 года</w:t>
      </w:r>
      <w:r>
        <w:br/>
      </w:r>
      <w:r>
        <w:rPr>
          <w:rFonts w:ascii="Times New Roman"/>
          <w:b/>
          <w:i w:val="false"/>
          <w:color w:val="000000"/>
        </w:rPr>
        <w:t>
«О специальных государственных органах Республики Казахстан» и</w:t>
      </w:r>
      <w:r>
        <w:br/>
      </w:r>
      <w:r>
        <w:rPr>
          <w:rFonts w:ascii="Times New Roman"/>
          <w:b/>
          <w:i w:val="false"/>
          <w:color w:val="000000"/>
        </w:rPr>
        <w:t>
«О внесении изменений и дополнений в некоторые законодательные</w:t>
      </w:r>
      <w:r>
        <w:br/>
      </w:r>
      <w:r>
        <w:rPr>
          <w:rFonts w:ascii="Times New Roman"/>
          <w:b/>
          <w:i w:val="false"/>
          <w:color w:val="000000"/>
        </w:rPr>
        <w:t>
акты Республики Казахстан по вопросам специальных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органов Республики Казахстан»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изменениями, внесенными распоряжением Премьер-Министра РК от 03.08.2012 </w:t>
      </w:r>
      <w:r>
        <w:rPr>
          <w:rFonts w:ascii="Times New Roman"/>
          <w:b w:val="false"/>
          <w:i w:val="false"/>
          <w:color w:val="ff0000"/>
          <w:sz w:val="28"/>
        </w:rPr>
        <w:t>№ 144-р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4522"/>
        <w:gridCol w:w="2654"/>
        <w:gridCol w:w="3172"/>
        <w:gridCol w:w="2221"/>
      </w:tblGrid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нормативного правового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текста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присяги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и Правил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принесения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СВР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видов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описания специальной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СВР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званий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СВР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17 января 2004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реестров должностей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правоохрани-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тельных органов,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категориям» и от 17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«О единой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 труда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содержащихся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сметы (бюджета)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Казахстан»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СВР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5 июля 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364 «Об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общевоинских уставов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Сил,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войск и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СВР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продовольствием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особенностей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службы, а также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продовольствием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курсантов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(военных)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заведений, находящихся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казарменном положении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СВР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 возмещения сотрудникам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затрат за проезд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 по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перевозку имущества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СВР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единовременных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компенсаций в случае гибели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(смерти) 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инвалидности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получения им увечья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СВР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специальной формой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и другим вещевым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государства,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особенностей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СВР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органов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СВР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передачи,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утилизации и списания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имущественный наем (аренду)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СВР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возмещения ущерба,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причиненного здоровью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имуществу сотрудника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ущерба, причиненного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здоровью и имуществу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семьи и близких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родственников 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военнослужащего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 выполнением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служебных обязанностей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СВР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сотрудникам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денежной компенсации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жилища и оплату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коммунальных услуг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СВР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снабжения 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СВР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оружия, боевой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и боевых комплектов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боеприпасов, состоящих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согласованию)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внешней разведки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СВР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оружия, боевой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и боевых комплектов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боеприпасов, состоящих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вооружении органа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СВР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1998 года № 803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исчисления выслуги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военнослужащим, сотрудникам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полиции,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противопожарной службы,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единовременных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пособий»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СВР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1999 года № 245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исчисления, удержания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(начисления) и перечисления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взносов в накопительные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пенсионные фонды»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СВР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 2002 года № 776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перечня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заработка и (или)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дохода, из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производится удержание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детей»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СВР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 2003 года № 661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из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накоплений, сформированных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взносов,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добровольных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взносов из накопительных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фондов,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 размера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по графику»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СВР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июня 2004 года № 683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исчисления и перечисления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отчислений»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СВР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2006 года № 111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базы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вкладчиков (получателей)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обязательным пенсионным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взносам, единого списка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лиц, заключивших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о пенсионном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обеспечении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взносов, 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накопительными пенсионными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фондами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центру по выплате пенсий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заключенных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прекративших 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вкладчиками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(получателями) договорах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пенсионном обеспечении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взносов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документооборота»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СВР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2006 года № 819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базовых социальных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инвалидности, по случаю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кормильца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возрасту, пенсионных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выплате пенсий,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базовой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пенсионной выплаты,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пособий»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СВР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2007 года № 138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выплат,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базовой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пенсионной выплаты,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базовых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военнослужащим, сотрудникам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которым присвоены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звания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классные чины,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а также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которых иметь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воинские или 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звания, классные чины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носить форменную одежду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упразднены с 1 января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года»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СВР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размера,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 перерасчета,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и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жилищных выплат сотрудникам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СВР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подъемного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перемещении сотрудникам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по службе,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связанном с переездом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населенного пункта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другой на удалении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пятидесяти километров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согласованию)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подъемного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перемещении сотрудникам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охраны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службе, связанном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переездом из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населенного пункта в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удалении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пятидесяти километров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подъемного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перемещении сотрудникам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внешней разведки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«Сырбар» по службе,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связанном с переездом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населенного пункта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другой на удалении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пятидесяти километров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СВР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отбору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зачислению кандидатов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службу в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безопасности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отбору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зачислению кандидатов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службу в Службу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отбору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зачислению кандидатов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службу в Службу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«Сырбар»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СВР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их оформления,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сроках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 кандидатов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службу в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их оформления,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сроках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 кандидатов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службу в Службу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их оформления,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сроках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 кандидатов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службу в Службу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«Сырбар»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СВР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конкурсной комиссии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рассмотрению кандидатуры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гражданина, прибывшего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 конкурсе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безопасности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конкурсной комиссии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рассмотрению кандидатуры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гражданина, прибывшего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 конкурсе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 Службы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конкурсной комиссии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рассмотрению кандидатуры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гражданина, прибывшего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 конкурсе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 Службы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«Сырбар»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СВР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специального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специального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охраны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специального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внешней разведки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«Сырбар»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СВР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 в 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(военные) учебные заведения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СВР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категориям должностей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категориям должностей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охраны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категориям должностей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внешней разведки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«Сырбар»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СВР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зачисленных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оперативные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зачисленных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оперативные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охраны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зачисленных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оперативные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внешней разведки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«Сырбар»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СВР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адаптации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адаптации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охраны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адаптации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внешней разведки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«Сырбар»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СВР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описания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служебных удостоверений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образцов жетонов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их выдачи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использования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описания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служебных удостоверений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образцов жетонов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Службы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Правил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выдачи и использования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описания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служебных удостоверений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образцов жетонов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Службы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«Сырбар» 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выдачи и использования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СВР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11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ношения специальной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сотрудниками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ношения специальной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сотрудниками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ношения специальной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сотрудниками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внешней разведки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«Сырбар»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СВР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зачисления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в действующий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и прохождения 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службы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зачисления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охраны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действующий резерв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прохождения ими службы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зачисления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внешней разведки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«Сырбар» в действующий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и прохождения 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службы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СВР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переаттестации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звания в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безопасности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переаттестации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звания в Службе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переаттестации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звания в Службе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«Сырбар»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СВР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назначении 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должность, освобождении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должности, зачислении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 начальника,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увольнении, присвоении,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снижении, лишении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звания,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при заключении 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назначении 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должность, освобождении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должности, зачислении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 начальника,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увольнении, присвоении,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снижении, лишении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звания,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при заключении 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назначении 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должность, освобождении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должности, зачислении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 начальника,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увольнении, присвоении,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снижении, лишении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звания,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при заключении 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СВР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возложения на 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по вакантным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должностям, подлежащим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замещению высшим офицерским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составом в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безопасности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возложения на 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по вакантным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должностям, подлежащим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замещению высшим офицерским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составом в Службе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возложения на 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по вакантным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должностям, подлежащим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замещению высшим офицерским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составом в Службе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«Сырбар»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СВР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8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Положения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официальных представителях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Положения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официальных представителях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охраны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Положения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официальных представителях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внешней разведки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«Сырбар»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СВР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кадрового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 ним в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безопасности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кадрового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 ним в Службе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кадрового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 ним в Службе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внешней разведки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«Сырбар»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СВР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учета офицеров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запаса органов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сотрудников в запасе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учета офицеров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запаса Службы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«Сырбар»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их сотрудников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СВР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безопасности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Службы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Службы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«Сырбар»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СВР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денежного обеспечения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стажа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(работы) для исчисления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окладов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 для оздоровления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безопасности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денежного обеспечения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стажа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(работы) для исчисления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окладов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 для оздоровления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Службы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денежного обеспечения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стажа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(работы) для исчисления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окладов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 для оздоровления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Службы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«Сырбар»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СВР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 сотрудникам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курсантов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(военных)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заведений) взамен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неполученных предметов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вещевого имущества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 сотрудникам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охраны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курсантов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(военных)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заведений) взамен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неполученных предметов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вещевого имущества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 сотрудникам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внешней разведки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«Сырбар» (кроме курсантов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(военных)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заведений) взамен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неполученных предметов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вещевого имущества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СВР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отдания почестей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погребении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отдания почестей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сотрудникам Службы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при погребении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отдания почестей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сотрудникам Службы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«Сырбар»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погребении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СВР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расходов,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осуществлением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разведывательной,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контрразведывательной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иной оперативно-розыскной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конспиративной (негласной)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расходов,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осуществлением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оперативно-розыскной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конспиративной (негласной)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расходов,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осуществлением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разведывательной и 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оперативно-розыскной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конспиративной (негласной)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СВР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присвоения, повышения,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снижения и снятия классной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сотрудникам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присвоения, повышения,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снижения и снятия классной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сотрудникам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охраны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присвоения, повышения,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снижения и снятия классной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сотрудникам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внешней разведки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«Сырбар»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СВР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изготовления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используемых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зашифровки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 МО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боевого дежурства в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КНБ – Комитет национальной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СОП – Служба охраны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СВР – Служба внешней разведки Республики Казахстан «Сырбар»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 – Министерство обороны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