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adb4" w14:textId="060a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Кыргызской Республики Алмазбека Атамбаева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мая 2012 года № 94-р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Президента Кыргызской Республики Алмазбека Атамбаева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Президента Кыргызской Республики А. Атамбаева в Республику Казахстан 10 мая 2012 года в городе Астане (далее -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Кыргызской Республики на высшем уровне по формату «1+1+10», согласно приложению, обеспечить финансирование расходов на проведение визита за счет средств, предусмотренных в республиканском бюджете на 2012 год по программам 001 «Услуги по обеспечению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Кыргызской Республики в аэропорту города Астаны,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Президента Кыргызской Республики А. Атамбаева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организовать концертную программу во время ужина и официального приема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Пограничной службе Комитета национальной безопасности Республики Казахстан (по согласованию) и Комитету таможенного контроля Министерства финансов Республики Казахстан обеспечить соответствующее содействие во время встреч и проводов официальной делегации Кыргызской Республики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Акимату города Астаны обеспечить выполнение организационных мероприятий по встрече и проводам официальной делегации Кыргызской Республики в аэропорту города Астаны, оформлению аэропорта и улиц, сопровождению в местах посещений,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мая мая 2012 года № 94-р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членов официальной делегации Кыргызской Республики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Кыргызской Республики (по формату 1+1+10)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(завтрак, обед, ужин) от имени Президента Республики Казахстан в честь Президента Кыргызской Республики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главы и членов официальной делегации,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Обеспечение оплаты аренды залов в гостинице города Астаны.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