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2c4d" w14:textId="1472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20 февраля 2012 года "О внесении изменений и дополнений в некоторые законодательные акты Республики Казахстан по вопросам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апреля 2012 года № 83-р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2012 года «О внесении изменений и дополнений в некоторые законодательные акты Республики Казахстан по вопросам инвестиций»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новых технологий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на утверждение в Правительство Республики Казахстан проект нормативного правового акта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2012 года №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актов, принятие которых необходимо в целях</w:t>
      </w:r>
      <w:r>
        <w:br/>
      </w:r>
      <w:r>
        <w:rPr>
          <w:rFonts w:ascii="Times New Roman"/>
          <w:b/>
          <w:i w:val="false"/>
          <w:color w:val="000000"/>
        </w:rPr>
        <w:t>
реализации Закона Республики Казахстан от 20 февраля 2012 года</w:t>
      </w:r>
      <w:r>
        <w:br/>
      </w:r>
      <w:r>
        <w:rPr>
          <w:rFonts w:ascii="Times New Roman"/>
          <w:b/>
          <w:i w:val="false"/>
          <w:color w:val="000000"/>
        </w:rPr>
        <w:t>
«О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инвестиций»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73"/>
        <w:gridCol w:w="2733"/>
        <w:gridCol w:w="3193"/>
        <w:gridCol w:w="21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 правового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8 мая 2003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436 «О некоторых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инвестициях»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составлению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стратегического проекта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полугодовых отчетов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выполнении инвестицион-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контракта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 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приема,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 заявки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преференций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