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27cc8" w14:textId="8727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предложений по механизмам солидарной ответственности граждан за свое здоровье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апреля 2012 года № 81-р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разработки предложений по механизмам солидарной ответственности граждан за свое здоровье: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870"/>
        <w:gridCol w:w="8791"/>
      </w:tblGrid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Турмаханович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руководитель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Курмангалиева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Аида Даденовна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заместитель Руководителя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Токежанов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 Турганович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Департамента стратегического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Министерства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Кармазина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 Магауяновна 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Абылкасымова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Республики Казахстан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Дуйсенова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Тамара Босымбековна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 Министерства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Оспанов Асылхан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Зейноллаевич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директора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координации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Мамбеева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 Сабуровна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по социальным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проектам Национальной экономической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 «Атамекен» (по согласованию)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Жаминов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Акмашевич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«Национальный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центр» (по согласованию)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Яганьяц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Недим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проекта, старший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здравоохранению Всемирного Банка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Вуйнович Мелита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 Всемирной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в Республике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 июня 2012 года внести в Правительство Республики Казахстан предложения по механизмам солидарной ответственности граждан за свое здоровье.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