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b3323" w14:textId="24b33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17 февраля 2012 года "О внесении изменений и дополнений в некоторые законодательные акты Республики Казахстан по вопросам оздоровления конкурентоспособных предприятий"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7 апреля 2012 года № 69-р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актов, принятие которых необходимо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февраля 2012 года «О внесении изменений и дополнений в некоторые законодательные акты Республики Казахстан по вопросам оздоровления конкурентоспособных предприятий» (далее - перечень).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разработать и в установленном порядке внести в Правительство Республики Казахстан проекты нормативных правовых актов согласно перечню.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апреля 2012 года № 69-р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нормативных правовых актов, принятие которых необходимо в целях</w:t>
      </w:r>
      <w:r>
        <w:br/>
      </w:r>
      <w:r>
        <w:rPr>
          <w:rFonts w:ascii="Times New Roman"/>
          <w:b/>
          <w:i w:val="false"/>
          <w:color w:val="000000"/>
        </w:rPr>
        <w:t>
реализации Закона Республики Казахстан от 17 февраля 2012 года</w:t>
      </w:r>
      <w:r>
        <w:br/>
      </w:r>
      <w:r>
        <w:rPr>
          <w:rFonts w:ascii="Times New Roman"/>
          <w:b/>
          <w:i w:val="false"/>
          <w:color w:val="000000"/>
        </w:rPr>
        <w:t>
«О внесении изменений и дополнений в некоторые законодательные</w:t>
      </w:r>
      <w:r>
        <w:br/>
      </w:r>
      <w:r>
        <w:rPr>
          <w:rFonts w:ascii="Times New Roman"/>
          <w:b/>
          <w:i w:val="false"/>
          <w:color w:val="000000"/>
        </w:rPr>
        <w:t>
акты Республики Казахстан по вопросам оздоровления</w:t>
      </w:r>
      <w:r>
        <w:br/>
      </w:r>
      <w:r>
        <w:rPr>
          <w:rFonts w:ascii="Times New Roman"/>
          <w:b/>
          <w:i w:val="false"/>
          <w:color w:val="000000"/>
        </w:rPr>
        <w:t>
конкурентоспособных предприятий»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5113"/>
        <w:gridCol w:w="2673"/>
        <w:gridCol w:w="3053"/>
        <w:gridCol w:w="2513"/>
      </w:tblGrid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правового акта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акта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исполнение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26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 № 326 «Об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торгов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продаже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(активов) должника»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 (созыв)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АЗК АРЕМ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заключительного отчета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управляющего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признании утратившими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силу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5093"/>
        <w:gridCol w:w="2693"/>
        <w:gridCol w:w="3113"/>
        <w:gridCol w:w="2453"/>
      </w:tblGrid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декабря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637 «Об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назначения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отстранения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реабилитационного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конкурсного управляющих,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администратора внешнего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наблюдения»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МФ - Министерство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МЭРТ - Министерство экономического развития и торговли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МСХ - Министерство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АЗК - Агентство Республики Казахстан по защите конкуренции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АРЕМ - Агентство Республики Казахстан по регулированию естественных монополий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