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900d" w14:textId="2d79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рабочего визита Премьер-Министра Кыргызской Республики Омурбека Бабанова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февраля 2012 года № 38-р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рабочего визита Премьер-Министра Кыргызской Республики О.Бабанова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рабочего визита Премьер-Министра Кыргызской Республики О.Бабанова в Республику Казахстан 21 – 22 февраля 2012 года в городе Астана (далее – визит).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Кыргызской Республики на высшем уровне по формату «1+10» согласно приложению, обеспечить финансирование расходов на проведение визита за счет средств, предусмотренных в республиканском бюджете на 2012 год по программам 001 «Обеспечение деятельности Главы государства, Премьер-Министра и других должностных лиц государственных органов», 003 «Санитарно-эпидемиологическое благополучие населения на республиканском уровне» и 004 «Оказание медицинской помощи отдельным категориям граждан».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Кыргызской Республики в аэропорту города Астана, в местах проживания и посещения, сопровождение по маршрутам следования, а также охрану специального самолета.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Премьер-Министра Кыргызской Республики О.Бабанова над территорией Республики Казахстан, посадку и вылет в аэропорту города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 и информации Республики Казахстан обеспечить освещение визита в средствах массовой информации, организовать концертную программу во время ужина и официального приема от имени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Пограничной службе Комитета национальной безопасности Республики Казахстан (по согласованию) и Комитету таможенного контроля Министерства финансов Республики Казахстан обеспечить соответствующее содействие во время встреч и проводов официальной делегации Кыргызской Республики в аэропорту города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Акимату города Астана обеспечить выполнение организационных мероприятий по встрече и проводам официальной делегации Кыргызской Республики в аэропорту города Астана, оформлению аэропорта и улиц, сопровождению в местах посещений, а также организацию культурных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2012 года № 38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обслуживанию членов официальной делегации 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Республики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Кыргызской Республики (по формату 1+10) и сотрудников Службы охраны Президента Республики Казахстан в гостинице города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Астана при встрече и проводах официальной делегации Кыргызской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ужины) от имени Премьер-Министра Республики Казахстан в честь Премьер-Министра Кыргызской Республики в городе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официальной делегации Кыргызской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главы и членов официальной делегации Кыргызской Республики,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главы и членов официальной делегации Кыргызской Республики,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Обеспечение оплаты аренды залов в гостинице города Астана.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