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31b5" w14:textId="b8e3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24 октября 2011 года "О внесении изменений и дополнений в Закон Республики Казахстан "Об образовании"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декабря 2011 года № 153-p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октября 2011 года «О внесении изменений и дополнений в Закон Республики Казахстан «Об образовании»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153-р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24 октября 2011 года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«Об образовании»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4850"/>
        <w:gridCol w:w="2659"/>
        <w:gridCol w:w="3442"/>
        <w:gridCol w:w="2191"/>
      </w:tblGrid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исполнение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18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апреля 2008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573 «О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первые руководители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назначаются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освобождаются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должностей Президентом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60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присуждения 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 «Өркен»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91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размеров, источников,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 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оказывается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66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прекращения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гражданами,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молодежи, поступившими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квоты,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обучавшимися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педагогическим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(бакалавриата)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обучавшимися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докторантуре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докторов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философии (PhD)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конкурса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«Лучшая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размеров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июня 2008 года №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претендентов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стипендии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«Болашак»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февраля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05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января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расходования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выделяемых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незащищенным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обучающимся из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малообеспеченных семей»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декабря 2007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«Лучший преподаватель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вуза» 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гранта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«Лучший педагог»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 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квоты приема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поступлении на учебу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 об особом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января 2008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«Об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гранта»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 2004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 «Вопросы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июня 2007 года №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некоторых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итоговой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признании утратившими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силу некоторых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 плана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художественных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 детских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мебелью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экспертизе,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апробации и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мониторинга, изданию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комплексов,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литературы,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носителях, разрешенных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использованию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Президентской олимпиады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математического цикла,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 проектов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исполнителей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мастерства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олимпиад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конкурсов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(научных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предметам,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исполнителей,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мастерства и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 замещения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года № 613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за рубежом»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 обучение,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разработки, апробации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 реализуемых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 эксперимента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прохождение стажировки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 «Болашак»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номенклатуры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типовые правила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малокомплектных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образовательным заказом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организациях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распорядка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ваучерно-модульной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педагогов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 целевой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магистров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докторов PhD в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заведений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университетским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условий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школам-интернатам,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профильным школам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75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квалификации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 расшифровка аббревиатуры: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МОН – Министерство образования и науки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