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6184" w14:textId="6256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созданию Казахстанского агентства по оказанию международной помощи и технического содействия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декабря 2011 года № 149-р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созданию Казахстанского агентства по оказанию международной помощи и технического содействия (далее – Агентство):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213"/>
        <w:gridCol w:w="829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Шораулы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Ерлик Шакирович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общеазиатского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Министерства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 Казахстан,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Тленчиев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Тулебаевич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Департамента общеазиатского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Министерства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 Хангереевич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 по особым поручениям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Максат Берекетович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международных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Калачев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Сериккали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Айтмухаметович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животноводства и ветеринарной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Ляззат Какешовна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земледелия и фитосанитарной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Кучерова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Александровна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анализа исполнения 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бюджетных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 правоохранительной системы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Бегежанов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Эрлан Бахытович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общеазиатского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Александровна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Елеуова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Асель Оразовна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Департамента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и энергосбережения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Еркен Жанатович 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отношений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Кабылбеков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 Жалбарбекович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Министерства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 Казахстан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Масербаева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Бибигуль Аманбайевна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инвестиционной политики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Мухамеджан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Салыкбаева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 Курматовна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обеспечения и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Бекназаров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 Исакович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Казахстан.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13 февраля 2012 года выработать и внести в Правительство Республики Казахстан предложения по вопросу создания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распоряжения возложить на Министерство иностранных дел Республики Казахстан.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