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93d7a" w14:textId="c493d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систематизации работы по проведению мониторинга нормативных правовых актов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24 августа 2011 года № 110-Р. Утратило силу распоряжением Премьер-Министра Республики Казахстан от 10 марта 2015 года № 18-р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распоряжением Премьер-Министра РК от 10.03.2015 </w:t>
      </w:r>
      <w:r>
        <w:rPr>
          <w:rFonts w:ascii="Times New Roman"/>
          <w:b w:val="false"/>
          <w:i w:val="false"/>
          <w:color w:val="ff0000"/>
          <w:sz w:val="28"/>
        </w:rPr>
        <w:t>№ 18-р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Утвердить прилагаемый План мероприятий по систематизации работы по проведению мониторинга нормативных правовых актов (далее – План мероприятий).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юстиции Республики Казахстан совместно с заинтересованными государственными органами обеспечить надлежащее и своевременное исполнение Плана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Канцелярию Премьер-Министра Республики Казахстан.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  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2011 года № 110-р   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 мероприятий</w:t>
      </w:r>
      <w:r>
        <w:br/>
      </w:r>
      <w:r>
        <w:rPr>
          <w:rFonts w:ascii="Times New Roman"/>
          <w:b/>
          <w:i w:val="false"/>
          <w:color w:val="000000"/>
        </w:rPr>
        <w:t>
по систематизации работы по проведению мониторинга</w:t>
      </w:r>
      <w:r>
        <w:br/>
      </w:r>
      <w:r>
        <w:rPr>
          <w:rFonts w:ascii="Times New Roman"/>
          <w:b/>
          <w:i w:val="false"/>
          <w:color w:val="000000"/>
        </w:rPr>
        <w:t>
нормативных правовых актов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"/>
        <w:gridCol w:w="5793"/>
        <w:gridCol w:w="2532"/>
        <w:gridCol w:w="2355"/>
        <w:gridCol w:w="1989"/>
      </w:tblGrid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Мероприятие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завершения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исполнители 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исполнения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правил проведения правового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2011 года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методических рекомендаций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правового мониторинга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 иные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нные органы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семинара-совещания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разъяснению сотрудникам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новых правил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правового мониторинга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правовых актов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совещание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своевременного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Перечня актов,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отношении которых проводится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согласно Регистру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актов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хронологическом порядке их принятия,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Графика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с ежемесячной разбивкой в МЮ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 ДЮ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января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своевременного внесения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в Регистр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 после введения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нормативных правовых актов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 ДЮ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нные органы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января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на постоянной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разъяснению сотрудникам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порядка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правового мониторинга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КПМ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анализа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правового мониторинга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КПМ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предложений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совершенствованию правового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КПМ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14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единых регистров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 мониторингу,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закреплением ответственных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КПМ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 иные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КПМ – Канцелярия Премьер-Министра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МЮ - Министерство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ДЮ – Департаменты юстиции областей, городов Алматы и Астаны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