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6f3ab" w14:textId="e56f3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разработке
проекта новой редакции Национального плана по предупреждению нефтяных разливов и по реагированию на них в море и внутренних водоемах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июня 2011 года № 85-р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разработке проекта новой редакции Национального плана по предупреждению нефтяных разливов и по реагированию на них в море и внутренних водоемах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Мынбаев                 - Министр нефти и газа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Мухаметбаевич       Казахстан,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Толумбаев               - вице-министр нефти и газа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Берик Зиябекович          Казахстан, заместитель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Петров                  - вице-министр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Викторович        Республики Казахстан,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Кулмурзин               - директор Департамента развития нефтяной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Куандык Сагындыкович      промышленности Министерства нефти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газа Республики Казахстан,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Турмагамбетов           - вице-министр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Мажит Абдыкаликович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Жанзаков                - главнокомандующий Военно-Морскими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Жандарбек Садуевич        силами Вооруженных Сил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Момышев                 - председатель Комитета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Талгат Амангельдиевич     инспекции в нефтегазовом комплексе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Министерства нефти и газа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Адилбаев               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Жалгас Жумаевич           международного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сотрудничества Министерства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Жансеитов               - исполняющий обязанности заместителя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Галым Болатбекович        председателя Комитета рыбного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Министерства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Джумашев                - заместитель председателя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Ермешович           дорожного контроля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транспорта и коммуникации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Могильный               - заместитель председателя Комитета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Валентинович      Министерства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Жаксыбаев               - директор Департамента развития отраслей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 Калмырзаулы         экономики Министерства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развития и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Жексембаев              - директор Департамента планирования,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Куандык Аманжолович       анализа исполнения и оценки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бюджетных программ в сфере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производства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Жексенбиев              - заместитель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Айдар Нурланович          контрактов на недропользование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соглашений о разделе продукции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нефти и газа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Ильясов                 - заместитель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 Мадиулы             развития земледелия и фитосанитарной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безопасности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Кудайбергенова          - заместитель директора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Зульфия Каримжановна      государственной политики в области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Министерства связи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Аскаров                 - начальник управления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Альберт Мухтарович        гигиенического надзора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государственного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Алиев                   - начальник управления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Данияр Балтабаевич        экологического контроля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экологического регулирования и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Министерства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Жакенов                 - начальник управления регулирования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Мухтар Сейфоллаевич       использования и охраны водных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Комитета по водным ресурсам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Кабулбеков              - начальник управления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Айдарбек Жапбарбекович    мониторинга и анализа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международного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сотрудничества Министерства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Мейрембеков             - начальник управления анализа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Кайрат Амангельдиевич     планирования природопользования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Департамента стратегии использования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природных ресурсов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Назаралы                - начальник управления геологического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Жаксылык Кузембайулы      изучения и недропользования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углеводородного сырья Комитета геологии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недропользования Министерства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новых технологий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Оразбагамбетов          - начальник управления по государственному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Узакбаевич          контролю в нефтегазовой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Комитета по государственному контролю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чрезвычайными ситуациями и промышленной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безопасностью Министерства по чрезвычайным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Шкуденко                - начальник второго управления Главного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Глеб Георгиевич           штаба Пограничной службы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национальной безопасности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Акмухамедова            - начальник отдела организации таможенного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Асель Альжановна          контроля за энергоресурсами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организации таможенного контроля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энергоресурсами Комитета таможенного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контроля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Альжанов                - начальник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Бекжан Тарасович          национальной безопасности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Есенбаева               - главный эксперт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Алия Омербековна          подзаконных актов Министерства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Абдиров                 - заместитель акима Атырауской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Аскар Амангалиевич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Уранхаев                - заместитель акима Кызылординской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Тельманович       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Енсегенов               - исполняющий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Нургазиевич         управления по мобилизационной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подготовке, гражданской обороне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организации предупреждения и ликвидации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аварий и стихийных бедствий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Жантаев                 - президент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Жумабек Шабденамович      «Национальный центр космических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исследований и технологий»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Жалиев                  - президент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Бексултан Айганиулы       «Информационно-аналитический 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нефти и газа»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Джон Даббар             - вице-президент по вопросам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транспортировки компании «ConocoPhillips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North Caspian Ltd» в Республике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Кжелл Ландин            - председатель Региональной инициативы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готовности к ликвидации разливов нефти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объединения юридических лиц ассоциации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«Kazenergy»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Сериков                 - заместитель Генерального директора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Фуад Тулеушевич           акционерного общества «Казахский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институт нефти и газа»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Юдин                    - исполнительный директор некоммерческого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Николай Васильевич        объединения юридических лиц «Ассоциация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предпринимателей морского транспорта»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Арынов                  - директор Департамента эксплуатации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Сабит Абильдаевич         акционерного общества «КазТрансОйл»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Алипбеки                - директор Главного центра надземных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Онгарбек Алипбекулы       комплексов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«Национальная компания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«Қазақстан ғарыш сапары»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Керемкулов              - директор Департамента охраны труда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Вахит Арынович            окружающей среды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«Морская нефтяная компания «КазМунайТениз»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Куатов                  - директор Департамента корпортивного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Сакен Сайнович            развития товарищества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ответственностью «Тенизсервис»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Саданов                 - директор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Амангельды Курбанович     государственного предприятия «Институт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вирусологии и микробиологии»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Сиражев                 - директор Департамента охраны труда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Нурлан Жаксыгалиевич      окружающей среды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«Национальная компания «КазМунайГаз»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Наурзгалиев             - заместитель Генерального директора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Мурат Шайхмиденович       частной компании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ответственностью «КазМунайГаз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Кашаган Б.В.»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Мухамедгалиев           - заместитель директора по науке дочернего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Арстан Фазулович          товарищества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ответственностью «Институт космических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исследований имени У.М. Султангазина»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Кулекеев                - советник генерального директора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Жаксыбек Абдрахметович    акционерного общества «Казахский институт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нефти и газа»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Рахметова               - советник исполнительного директора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Клара Галимовна           Казахстанской ассоциации организаций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нефтегазового и энергетического комплекса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Скотт Смит              - начальник отдела по кризисному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управлению и реагированию на чрезвычайные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ситуации компаний NCOC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Лебедь                  - главный юрист товарищества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Валентина Ивановна        с ограниченной ответственностью «Центр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правовых исследований и анализа»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Питер Тэйлор            - менеджер Региональной инициативы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готовности к ликвидации разливов нефти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регионам Каспийское море - Черное море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Центральная Евразия (по согласованию).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 декабря 2011 года выработать и внести в Правительство Республики Казахстан проект новой редакции Национального плана по предупреждению нефтяных разливов и по реагированию на них в море и внутренних водоемах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Министерство нефти и газа Республики Казахстан.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