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5dee00" w14:textId="d5dee0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Толкимбаеве Т.О.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Премьер-Министра Республики Казахстан от 28 мая 2011 года № 75-р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Назначить Толкимбаева Тлеубека Онайбековича главным инспектором Отдела организационной работы и территориального развития Канцелярии Премьер-Министра Республики Казахстан.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                            К. Масимов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