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0c33" w14:textId="eaa0c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Комплексного плана мер по улучшению индикаторов рейтинга "Doing Business" Всемирного Банка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апреля 2011 года № 61-р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Комплексный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улучшению индикаторов рейтинга "Doing Business" Всемирного Банка на 2011 год (далее - Комплексный план).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органам, государственным органам, непосредственно подчиненным и подотчетным Президенту Республики Казахстан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Комплексного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ежеквартально до 5 числа месяца, следующего за отчетным кварталом, в Министерство экономического развития и торговли Республики Казахстан информацию о ходе реализации Комплексного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обеспечить представление в Правительство Республики Казахстан сводной информации о ходе исполнения Комплексного плана ежеквартально до 15 числа месяца, следующего за отчетным кварталом.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апреля 2011 года № 61-р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Комплексный план 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по улучшениию индикаторов рейтинга "Doing Business"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Всемирного Банка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4456"/>
        <w:gridCol w:w="2466"/>
        <w:gridCol w:w="2205"/>
        <w:gridCol w:w="2366"/>
        <w:gridCol w:w="1723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ные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l. Индикатор «Открытие предприятий»</w:t>
            </w:r>
          </w:p>
        </w:tc>
      </w:tr>
      <w:tr>
        <w:trPr>
          <w:trHeight w:val="29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поправок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через Интернет,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регистрации, упрощение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реорганизации,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нотариального удостоверения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учредительных документов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6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принимаемых 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упрощению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лиц, филиалов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8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по вопросам отмены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бумажной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 (филиалов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представительств)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исключения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проверки уставов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коммерческих организаций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МФ,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8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стран с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 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Индикатор «Регистрация собственности»</w:t>
            </w:r>
          </w:p>
        </w:tc>
      </w:tr>
      <w:tr>
        <w:trPr>
          <w:trHeight w:val="25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прейскурантов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обследованию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привязкой к 1 квадратному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метру объекта недвижимости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упрощения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паспорта, доступного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понятного для потребителей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МТСЗН, АЗК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которая позволит сократить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регистрации 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нотариальных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сделок до одного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в рамках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 - обращения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нотариусу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МСИ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в средствах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массовой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регионах разъяснительных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о принимаемых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юстиции 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упрощению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3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стран с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 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Индикатор «Получение кредитов»</w:t>
            </w:r>
          </w:p>
        </w:tc>
      </w:tr>
      <w:tr>
        <w:trPr>
          <w:trHeight w:val="16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определении приоритетности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кредиторов при процедурах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залоговых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5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исламского банкинга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3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стран с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 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Индикатор «Получение разрешения на строительство»</w:t>
            </w:r>
          </w:p>
        </w:tc>
      </w:tr>
      <w:tr>
        <w:trPr>
          <w:trHeight w:val="13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по оптимизации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упрощению разрешительных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странах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Астаны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вопросов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разделении 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 топографической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съемки в зависимости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генеральными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планами, проектами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детальной 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проектами застройки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альные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АУЗР,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Астаны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89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обязательного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(проектно-сметной)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с отраслевыми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(экологической,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кой, энергетической и т.д.)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МИНТ,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МЧС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Отмена согласования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проектной документации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«КазНИИССА»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сейсмостойкости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сейсмоопасных регионов)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 МЧС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3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законодательных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разработки 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экспертизы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застройки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Астаны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сроков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осуществляемой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рынка экспертных работ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Астаны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законодательных актов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выдачи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по приемке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Правительство Республики 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Астаны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255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требования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представлении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участка,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принадлежащего заказчику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 собственности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ЗРК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Астаны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41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акта приемки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в эксплуатацию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его подписания всеми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членами приемочной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комиссией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ЗРК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41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Сокращение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приемочной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ЗРК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41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ЗРК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ЗРК «О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Закона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Индикатор «Защита прав работников»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индикатора,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исходной информации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методикой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НЭПК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ФПК, 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USAID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трудового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«Защита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ФПК, 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USAID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Индикатор «Подключение к системе электроснабжения»</w:t>
            </w:r>
          </w:p>
        </w:tc>
      </w:tr>
      <w:tr>
        <w:trPr>
          <w:trHeight w:val="23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индикатора,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исходной информации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методикой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25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 и Электросетевых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снижения сроков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условий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АДСиЖКХ,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USAID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7. Индикатор «Ликвидация предприятии»</w:t>
            </w:r>
          </w:p>
        </w:tc>
      </w:tr>
      <w:tr>
        <w:trPr>
          <w:trHeight w:val="22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Совершенствование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банкротстве»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упрощения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(упрощение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эффективности 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банкротства)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МЮ, МТСЗН,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 (по 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USAID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4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упрощенного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добровольной ликвидации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неисполненных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 и отнесенных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субъектов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незначительной и 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степенями риска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МВК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26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поправок в 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торгов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продаже имущества (активов)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должника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 № 326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6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регионах разъяснительных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бизнес-сообществ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реформах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3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стран с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 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USAID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8. Индикатор «Исполнение контрактов»</w:t>
            </w:r>
          </w:p>
        </w:tc>
      </w:tr>
      <w:tr>
        <w:trPr>
          <w:trHeight w:val="312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Презентация методологии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 индикатора,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исходной информации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методикой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МООС,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ГП,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4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мер, 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медиации»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3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 Банка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эффективному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новых решений о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исполнителях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МЮ, МООС,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ГП, ВС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3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стран с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 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 Индикатор «Международная торговля»</w:t>
            </w:r>
          </w:p>
        </w:tc>
      </w:tr>
      <w:tr>
        <w:trPr>
          <w:trHeight w:val="145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экспертов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 Банка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уточнению количества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принимаемых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22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окна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операциях в сфере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«Е-окно»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2011-2012 годы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240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процедур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внедрения 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декларирования 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на 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стандартам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декларирования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Таможенное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МСИ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6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 регионах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разъяснительных мероприятии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представителями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бизнес-сообществ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законодательства, а также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 реформах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22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доступности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бизнес-информации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 задействованных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регулировании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задействован-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тально</w:t>
            </w:r>
          </w:p>
        </w:tc>
      </w:tr>
      <w:tr>
        <w:trPr>
          <w:trHeight w:val="163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стран с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 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улучшению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Индикатор «Налогообложение»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налогообложения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правовые акты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Ассоциация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стран с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 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Индикатор «Защита инвесторов»</w:t>
            </w:r>
          </w:p>
        </w:tc>
      </w:tr>
      <w:tr>
        <w:trPr>
          <w:trHeight w:val="43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установления персональной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акционерных обществ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принимаемые ими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принципов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лиц; наделения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акционеров правом обращения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с иском о возмещении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убытков, причиненных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обществу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заключении крупных сделок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сделок, в совершении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заинтересованность и другое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инвесторов»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11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 предмет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 Банка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индексам «Индекс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директоров»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«Индекс 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акционеров участвовать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 процессе»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Видеоконферен-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(по 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АФК, 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USAID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454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Разъяснительная 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применению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«О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 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законодательные акты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ипотечного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кредитования и защиты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потребителей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и инвесторов»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персональной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должностных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акционерных обществ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опыта в этом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вопросе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Интервью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статьи в СМИ,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круглые столы,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НБ (но согл.),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НЭПК «Союз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«Атамекен»,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АФК, эксперты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USAID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опыта стран с передовой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 проведения реформ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улучшению 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</w:t>
            </w:r>
          </w:p>
        </w:tc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видеоконфе-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госорганами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эксперты USAID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согл.)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 -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 -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МСИ - Министерство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 - Министерство охраны окружающей среды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 -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 - Министерство внутренних-дел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НБ - Национальный Банк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 - Верховный Суд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ГП - Генеральная прокуратура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 - Агентство Республики Казахстан по управлению земельными ресурсами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АЗК -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НЭПК "Союз "Атамекен" - Национальная экономическая палата Казахстана "Союз "Атамекен"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ФПК - Форум предпринимателей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АФК - Ассоциация финансистов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ЗРК - Закон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МВК - межведомственная комиссия по вопросам законопроектной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СМИ - средства массовой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USAID - Агентство США по Международному Развитию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