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472" w14:textId="0341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2011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2011 года № 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республиканских и международных соревнований в 2011 году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Казахстан, акимам областей и городов Астаны, Алматы по согласованию с соответствующими федерациями по видам спорта обеспечить подготовку и проведение республиканских и официальных международных соревнований (далее - соревнования)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обеспечить широкое освещение в средствах массовой информации хода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внутренняя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соревнований медицинским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 в соответствии с представленным организатором графиком выезда участников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 - участникам соревнований, направляющимся в Республику Казахстан по приглашению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таможенного контроля Министерства финансов Республики Казахстан обеспечить таможенное оформление спортивного оборудования и инвентаря в соответствии с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№ 58-р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</w:t>
      </w:r>
      <w:r>
        <w:br/>
      </w:r>
      <w:r>
        <w:rPr>
          <w:rFonts w:ascii="Times New Roman"/>
          <w:b/>
          <w:i w:val="false"/>
          <w:color w:val="000000"/>
        </w:rPr>
        <w:t>
в 2011 году в Республике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Амангельдинович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Ельсияр Баймухамедович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Абенович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аким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Сагиндиков                  - аким Актюбинском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Елеусин Наурызбаевич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 - аким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Бердыбек Машбекович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Измухамбетов                - аким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аким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генеральный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№ 58-р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республиканских и международных соревнований, проводимых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2011 году в Республике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21.09.2011 </w:t>
      </w:r>
      <w:r>
        <w:rPr>
          <w:rFonts w:ascii="Times New Roman"/>
          <w:b w:val="false"/>
          <w:i w:val="false"/>
          <w:color w:val="ff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537"/>
        <w:gridCol w:w="2263"/>
        <w:gridCol w:w="2081"/>
        <w:gridCol w:w="414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турнир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футболу «Кубок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01 мая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Футбола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14-19 июня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греко-римской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на Кубок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июня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борьбы»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атлетике «Мемориал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Косанова»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июня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атлетики»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 июня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С. Бердикулова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МСИ,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каратэ-до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«KAZAKHSTAN OPEN 2011»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июня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Шито-рю каратэ-до»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гандболу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мужских и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«IHF Challenge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Trophy»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гандбола»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«Всеказахстанская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июля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боксу среди юниоров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22-31 июля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бокса»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1-ая 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местные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3-летняя Спартакиада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қазақ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Барысы» на призы Президента Республики Казахстан, посвященный 20 летаю Независимости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қазак-күресі»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волейболу на Кубок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форум,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 20 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по 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мужчин и женщин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дзюдо»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водному поло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 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посвященный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спартакиады по 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зимним видам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рукопашному бою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рукопашного боя»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 Чемпионат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армрестлингу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«Федерация гиревого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UCI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велосипедному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(трек)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конькобежному спорту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 -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- объединение юридических лиц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