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9267b" w14:textId="85926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29 декабря 2010 года "О внесении изменений и дополнений в некоторые законодательные акты Республики Казахстан по вопросам государственной службы и борьбы с коррупцией"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апреля 2011 года № 47-р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2010 года "О внесении изменений и дополнений в некоторые законодательные акты Республики Казахстан по вопросам государственной службы и борьбы с коррупцией" (далее -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 в установленные согласно перечню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внести на утверждение Правительства Республики Казахстан проекты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ведомственные нормативные правовые акты и проинформировать Правительство Республики Казахстан о принятых мерах.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апреля 2011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47-р          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нормативных правовых актов, принятие которых необходимо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целях реализации Закона Республики Казахстан от 29 декабря 2010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года "О внесении изменений и дополнений в некоторые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законодательные акты Республики Казахстан по вопросам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государственной службы и борьбы с коррупцией"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5613"/>
        <w:gridCol w:w="2853"/>
        <w:gridCol w:w="2753"/>
        <w:gridCol w:w="193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нормативного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 акта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акта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20 января 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99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должностей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высоким риском совершения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коррупционных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правонарушении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механизма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проверок на предмет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антикоррупционного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 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претендующими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должности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высоким риском совершения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коррупционных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правонарушений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 КНБ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должностных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органы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АДГС — Агентство Республики Казахстан 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АФП - Агентство Республики Казахстан по борьбе с экономической и коррупционной преступностью (финансовая полиция)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КНБ - Комитет национальной безопасности Республики Казахстан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