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8b797" w14:textId="a58b7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15 ноября 2010 года "О государственном регулировании производства и оборота биотоплива"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февраля 2011 года № 28-р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ноября 2010 года "О государственном регулировании производства и оборота биотоплива"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органам, ответственным за исполнение: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в Правительство Республики Казахстан проекты нормативных правовых актов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согласно перечню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февраля 2011 года № 28-р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нормативных правовых актов, принятие которых необходимо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в целях реализации Закона Республики Казахстан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15 ноября 2010 года "О государственном регулировании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производства и оборота биотоплива"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5626"/>
        <w:gridCol w:w="3126"/>
        <w:gridCol w:w="2500"/>
        <w:gridCol w:w="2032"/>
      </w:tblGrid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венный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внесения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 биотоплива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определении предельных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объемов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мощностей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биотоплива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производителями биотоплива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отчетов в 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биотоплива,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биотоплива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 квот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пищевое сырье, используемое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последующей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биотопливо,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угрозы продовольственной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и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 деклараций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обороту биотоплива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сопроводительных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накладных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64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контрольных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автоматизированную передачу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об объемах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биотоплива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199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сведений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утверждения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90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производителем биотоплива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производства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проверкам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биотоплива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проверочных 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биотоплива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критериев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степени риска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биотоплива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172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об устранении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правонарушении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оборота биотоплива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4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и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сопроводительных накладных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транспортировке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биотоплива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ведомственной отчетности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проверкам в области 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биотоплива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проверочных 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оборота биотоплива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критериев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степени риска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оборота биотоплива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МЭРТ -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ГП - Генеральная прокуратура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