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766a" w14:textId="0b97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29 декабря 2010 года "О внесении изменений и дополнений в некоторые законодательные акты Республики Казахстан по вопросам совершенствования деятельности органов внутренних дел в сфере обеспечения общественной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февраля 2011 года № 27-р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2010 года "О внесении изменений и дополнений в некоторые законодательные акты Республики Казахстан по вопросам совершенствования деятельности органов внутренних дел в сфере обеспечения общественной безопасности"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нормативных правовых актов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февраля 2011 года № 27-р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нормативных правовых актов, принятие которых необходимо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в целях реализации Закона Республики Казахстан от 29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2010 года "О внесении изменений и дополнений в некоторые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законодательные акты Республики Казахстан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совершенствования деятельности органов внутренних дел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обеспечения общественной безопасности"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4608"/>
        <w:gridCol w:w="2986"/>
        <w:gridCol w:w="3513"/>
        <w:gridCol w:w="2038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правового акта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акта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исполнение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нения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некоторых вопросах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компаниями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в сфере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 оралманов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членов их семей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 оралманов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членов их семей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 адаптации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интеграции оралманов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отсутствии противо-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показаний к владению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оружием для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оружия,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которое гражданин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 предоставить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месту жительства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МВД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нормативный правовой акт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Республики Казахстан по вопросам совершенствования деятельности органов внутренних дел в сфере обеспечения общественной безопасности" вводится в действие с 21 января 2012 года;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 –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 –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– Министерство образования и науки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