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c813c" w14:textId="cbc81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выработке предложений по вопросу определения перечня компаний, входящих в состав акционерного общества "Фонд национального благосостояния "Самрук-Қазына", акции которых предназначены для размещения на фондовом рынке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февраля 2011 года № 13-р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вопросу определения перечня компаний, входящих состав акционерного общества "Фонд национального благосостояния "Самрук-Қазына" (далее - Фонд), акции которых предназначены для размещения на фондовом рынке: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Масимов                    - Премьер-Министр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Карим Кажимканович     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Келимбетов                 - Министр экономического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Нематович             торговли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Сулейменов                 - вице-министр экономического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Муратович              торговли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Марченко                   - Председатель Национального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Григорий Александрович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Жамишев                    - Министр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Жумагалиев                 - Министр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Куанышевич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Камалиев                   -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 Сайлауович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Мынбаев                    - Министр нефти и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Мухаметбаевич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Pay                        - первый вице-министр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Альберт Павлович            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Кулибаев  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Аскарович              общества "Фонд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благосостояния "Самрук-Қазына"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Арыстанов 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Аркен Кенесбекович           общества "Казпочта"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Дамитов                    - президент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Кадыржан Кабдошевич          "Казахстанская фондовая биржа"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Аханов                     - председатель Ассоциации финансистов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Ахметжанович           Казахстана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1 в редакции постановления Правительства РК от 24.06.2011 </w:t>
      </w:r>
      <w:r>
        <w:rPr>
          <w:rFonts w:ascii="Times New Roman"/>
          <w:b w:val="false"/>
          <w:i w:val="false"/>
          <w:color w:val="ff0000"/>
          <w:sz w:val="28"/>
        </w:rPr>
        <w:t>№ 705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выработать и внести в Правительство Республики Казахстан предложения по вопросу определения перечня компаний, входящих в состав Фонда, акции которых предназначены для размещения на фондовом рынке.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оставляю за собой.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