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6b4d9" w14:textId="5b6b4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подготовке проектов Положения о Национальном совете Республики Казахстан и его персонального состава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 февраля 2011 года № 6-р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подготовке проектов Положения о Национальном совете Республики Казахстан и его персонального состава: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Телебаев                    - вице-министр культуры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Газиз Турысбекович            Казахстан,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Нургазиева                  - директор Департамента общественно-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Бану Ганиевна                 политической работы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культуры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заместитель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Порубаймех                  - заместитель директора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Василий Валерьевич            общественно-политической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культуры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Дембай                      - ответственный секретарь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Салауат Маханбетулы           Республики Казахстан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строительства и жилищно-коммунального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Касымбек                    - ответственный секретарь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Женис Махмудович              транспорта и коммуникаций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Нургалиев                   - ответственный секретарь Национального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Ергазы Мейргалиевич           космического агентства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Садыков                     - ответственный секретарь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Нурмурзаевич           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Шокаманов                   - ответственный секретарь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Юрий Камирович                Республики Казахстан по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Ибраимов                    - первый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Рустам Анварович              Агентства Республики 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борьбе с экономической и коррупционной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преступностью (финансовая полиция)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Даулбаев                    - заместитель Генерального Прокурора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Асхат Кайзуллаевич           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Бишимбаев                   - вице-министр экономического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Куандык Валиханович           и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Куренбеков                  - заместитель Министра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Амантай Жанкеевич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Кармазина                   - вице-министр финансов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Лена Магауяновна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Курмангалиев                - заместитель Министра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Асет Кабиевич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Макажанов                   - заместитель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Ныгмеджан Койшибаевич         Республики Казахстан по управлению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земельными ресурсами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Нусупова                    - вице-министр труда и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Асель Бековна                 защиты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Умаров                      - заместитель Министра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Ермекович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Уразов                      - вице-министр связи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Нурай Нургожаевич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Парсегов                    - заместитель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Борис Анатольевич             Республики Казахстан по защите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конкуренции (Антимонопольное агентство)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Смаилов                     - вице-министр по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Жанболат Амангельдинович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Смагулов                    - заместитель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Молдрахманович         Республики Казахстан по регулированию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естественных монополий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Сарыбеков                   - вице-министр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Махметгали Нургалиевич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Турмагамбетов               - вице-министр охраны 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Мажит Абдыкаликович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Хасенов                     - вице-министр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Сакташ Сатыбалдович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Капаков                     - заместитель заведующего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Тулегенович            Социально-экономическим отделом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Канцелярии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Шаяхметова                  - эксперт Отдела внутренней политики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Шарафат Тасболатовна          Администрации Президента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Мусралинов                  - заместитель директора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Асылбек Сейлханович           подзаконных актов Министерства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Соловьева                   - президент объединения юридических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Айгуль Сагадибековна          "Гражданский альянс Казахстана"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Хаматдинова                 - исполнительный директор объединения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Алина Наильевна               юридических лиц "Гражданский альянс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Казахстана"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Казбекова                   - председатель общественного объединения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Меруерт Айткажиевна           "Союз женщин-предпринимателей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Казахстана", член объединения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юридических лиц "Гражданский альянс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Казахстана"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Казанцев                    - директор Департамента политической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Павел Олегович                работы центрального аппарата Народно-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Демократической партии "Hуp Отан"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Сыдыков                     - руководитель исполнительного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Ерболатович            секретариата молодежного крыла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"Жас Отан" Народно-Демократической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партии "Hуp Отан"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Байманов                    - исполнительный директор объединения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Шахмардан Аскарович           юридических лиц "Конгресс молодежи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Казахстана"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Абдоллаев                   - вице-президент общественного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Арман Талгатович              объединения "Республиканское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студенческое движение "Альянс студентов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Казахстана" (по согласованию).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2. Рабочей группе в срок до 15 марта 2011 года выработать и внести в Правительство Республики Казахстан предложения по подготовке проектов Положения о Национальном совете Республики Казахстан, его персонального состава и перспективного плана деятельности, а также предложения к повестке очередного заседания Национального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Министерство культуры Республики Казахстан.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