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2031" w14:textId="5062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Республики Сербия Бориса Тадича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октября 2010 года № 137-р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Президента Республики Сербия Бориса Тадича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Республики Сербия в Республику Казахстан 6-7 октября 2010 года в городе Астане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Республики Сербия по формату "1 + 10"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обеспечить финансирование расходов на проведение визита за счет средств, предусмотренных в республиканском бюджете на 2010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Республики Сербия в аэропорту города Астаны,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Президента Республики Сербия над территорией Республики Казахстан, посадку и вылет в аэропорту города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Республики Казахстан организовать концертную программу во время официального приема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Астаны обеспечить выполнение организационных мероприятий по встрече и проводам официальной делегации Республики Сербия в аэропорту города Астана,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Президента Республики Сербия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октября 2010 года № 137-р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Республики Сербия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Республики Сербия (по формату 1+10)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Астана при встрече и проводах официальной делегации Республики Сербия.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 от имени Президента Республики Казахстан Н.Назарбаева в честь Президента Республики Сербия Б.Тадича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приема от имени Премьер-Министра Республики Казахстан К.Масимова в честь Президента Республики Сербия Б.Тадича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Приобретение подарков и сувениров для главы и членов официальной делегации Республики Сербия.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Транспортное обслуживание членов официальной делегации Республики Сербия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Медицинское обслуживание членов официальной делегации Республики Сербия и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