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f135" w14:textId="35af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июля 2010 года "Об использовании воздушного пространства Республики Казахстан и деятельности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сентября 2010 года № 132-р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в установленные согласно перечню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утверждение Правительства Республики Казахстан проекты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ведомственные нормативные правовые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Шукеева У.Е.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2010 года № 132-р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 принятие</w:t>
      </w:r>
      <w:r>
        <w:br/>
      </w:r>
      <w:r>
        <w:rPr>
          <w:rFonts w:ascii="Times New Roman"/>
          <w:b/>
          <w:i w:val="false"/>
          <w:color w:val="000000"/>
        </w:rPr>
        <w:t>
которых необходимо в целях реализации Закона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15 июля 2010 года "Об использовании воздушного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 Республики Казахстан и деятельности авиации"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распоряжением Премьер-Министра РК от 09.12.2010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309"/>
        <w:gridCol w:w="2978"/>
        <w:gridCol w:w="3381"/>
        <w:gridCol w:w="2273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перевозимых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воздушном транспорте,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предметов,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всех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пассажирам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предполетного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авиамаршрутов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горючесмазочными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залах аэропортов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выдаче на заправку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МООС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(вертодрома)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(вертодромов)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(вертодромов)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электросветотехничес-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горючесмазочными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МЧС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представлять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угрозу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МЧС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 в воздушном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СОП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типа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сверхлегкой 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экспериментальной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полетов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должностей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экспериментальной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авиации,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экипажей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авиационным работам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эксплуатантов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назначения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положения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аэроклубах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заботы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авиамаршрут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авиамаршруты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пассажиров,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багажа, грузов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почтовых отправлении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АРЕМ, АЗК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относящиеся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аэропортовской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АРЕМ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 пропусков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прохода,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контролируемую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экипажа,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составу,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судна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полетов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экипажа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по действиям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движения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наземных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таких удостоверений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и 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нерегулярных полетов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линий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фразеологии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радиообмена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полетов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движения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расписания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рейсов 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авиамаршрутов РК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себестоимости летного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 при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авиамаршрутов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проверочных листов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МЭРТ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МЭРТ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 МЭРТ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ношения форменной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 и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различия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авиакомпании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пассажиров,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багажа, грузов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воздушном транспорте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аэропортов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АЗК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норм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аэропортов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АЗК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 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(вертодромов)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неклассифицируемых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посадочных площадок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неклассифицируемых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аэродромов,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площадок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 и 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и сделок с ними,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удостоверяющих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в аэропортах,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движения,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владению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английским языком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определенном объеме,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полетов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воздушные суда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к полетам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воздушными судами.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аэроклубом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на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 на воздушные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(вертодромов),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(вертодромов)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аэродромов,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и правил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полетов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(вертодромам)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(вертодромов)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воздушным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 - Служба охраны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- Агентство Республики Казахстан по защите конкуренции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