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4697" w14:textId="0644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решению проблемных вопросов села Березовка Бурлинского района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августа 2010 года № 115-р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решению проблемных вопросов села Березовка Бурлинского района Западно-Казахстанской области, возникших в связи с освоением Карачаганакского месторождения: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Ашимов                        - 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Нургали Садвакасович 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Салыков                       - заместитель акима Западно-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Гумарович                 Казахстанской области,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Алиев                         - начальник управления экологического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Балтабаевич              государственного контроля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экологического регулирования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контроля Министерства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окружающей среды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Муташев                       - председатель Комитета экологического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Сагинбек Хайдарович             регулирования и контроля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      - 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Кенес Сарсенгалиевич      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надзора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Главный санитарный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Шакимов                       - аким Бурлинского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Адиетович                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Калмыков                      - заместитель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Алмаз Амангельдинович           Департамента экологической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политики и устойчивого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развития Министерства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окружающей среды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Казтуганов                   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Тулеген Максутович              Жайык-Каспийского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экологии по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области Комитета экологического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регулирования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Министерства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Главный государственный экологический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инспектор по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Ирменов                       - начальник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Хамидолла Мутиголлаевич        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Иманкул                       - директор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Серикбай Исламович             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Комитета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Ерманов                       - аким Березовского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Рахимжан Бирманович             округа Бурлинского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Аносова                       - председатель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Яковлевна              объединения "Жасыл дала"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Ефименко                      - пенсионер, житель села Березовка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Васильевич               Бурлинского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 согласованию).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октября 2010 года выработать и внести на рассмотрение Правительства Республики Казахстан предложения по решению проблемных вопросов села Березовка Бурлинского района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охраны окружающей среды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