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d714" w14:textId="1c1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и проведению VII форума межрегионального сотрудничества Казахстана и России в городе Усть-Каменогорске с участием президентов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2010 года № 83-р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и проведению VII форума межрегионального сотрудничества Казахстана и России в городе Усть-Каменогорске с участием президентов Республики Казахстан и Российской Федерации (далее - форум):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Абденов                     - первый заместитель акима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Сакбалдиевич            Казахстанской области,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Какенова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Ботагоз Нуршаевна             международных отношений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  - первый вице-министр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Бурибаев  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                      - аким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Альмаханович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председатель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Мекешович 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Казыбаев                    - председатель Комитета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  Министерства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Нухулы                      -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                      Комитета науки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 Дамебаевич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Кипшаков  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Абишева                     - консультант Отдела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Казтаевна             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Бакаев                      - директор Департамента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Асетович               отношений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                    - директор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Бариевич                сотрудничества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Шалбаев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Есламбекович            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Канапьянов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Ильясович        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Алдаев                      - начальник главного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Наиль Файзрахманович          пограничного контроля,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директора Пограничной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Жабагиев                    - заместитель начальника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Алиаскарович            управления пограничного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Толебаев                    - заместитель начальника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Кошкарович            управления главного штаба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Иргалиев                    - начальник управления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Искандирович           международного арбитража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претензионно-исковой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международного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защиты имущественных прав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Жарылканов                  - второй секретарь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Мынсеитович             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Ергалиева    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Сергеевна      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Нурсеитов                   - директор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Айткалиевич            взаимодействию с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Мамбеталин                  - вице-президент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Серикжан Есенгосович          палаты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июня 2010 года внести в Правительство Республики Казахстан предложения по организации и проведению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Шукеева У. 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