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f0d2" w14:textId="de2f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14 января 2010 года № 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мая 2010 года № 62-р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14 января 2010 года № 3-р "Вопросы подготовки и проведения III Астанинского экономического форума"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"Министерству экономики и бюджетного планирования Республики Казахстан" заменить словами "Министерству экономического развития и торговли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"Министерству энергетики и минеральных ресурсов Республики Казахстан" заменить словами "Министерству индустрии и новых технологий Республики Казахстан с участием Министерства нефти и газа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"Министерству индустрии и торговли Республики Казахстан" заменить словами "Министерству индустрии и новых технологий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"Министерство экономики и бюджетного планирования Республики Казахстан" заменить словами "Министерство экономического развития и торговли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и проведению III Астанинского экономического форума,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Айтжанову                   - Министра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Сейдахметовну           торговли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заместителем председателя,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Жумагалиева                 - Министра связи и информации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Аскара Куанышевича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Ашимова                     - Министра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Нургали Садвакасовича         Республики Казахстан;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"Султанов                   - 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  планирования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председателя,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   - Министр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Кул-Мухаммед                - Министр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Абрарулы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Мынбаев                     - Министр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   ресурсов Республики Казахстан"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"Султанов                   - помощник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 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   -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 Республики Казахстан -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индустрии и новых технологий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Кул-Мухаммед                - Министр культуры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Абрарулы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Мынбаев                     - Министр нефти и газа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   Казахстан";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Бишимбаева Куандыка Валихановича;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III Астанинского экономического форума, утвержденной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пятнадцатый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 целью освещения передового опыта моделей развития инновационной экономики в зарубежных странах (Финляндия, Россия, Южная Корея, Германия) и для применения в казахстанской национальной инновационной системе, а также определения видения и перспектив развития казахстанской национальной инновационной системы будет организован Инновационный конгресс.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Евразийского делового конгресса, который будет направлен на расширение взаимовыгодных торгово-экономических связей и инвестиционного сотрудничества на евразийском пространстве, планируется провести Деловой форум промышленников и предпринимателей.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Федеральным министерством экономики и технологий Германии, общеполезным обществом международного повышения квалификации и развития "InWEnt" планируется проведение секции "Повышение квалификации управленческих кадров". В рамках секции будут обсуждены вопросы организации переподготовки управленческих кадров для сферы предпринимательства, состоится обмен опытом и установление делового сотрудничества между странами-участницами конференции.";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шестнадцатом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"совместно со Всемирным Экономическим Форумом"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восемнадцатом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"мировых центров государственно-частного партнерства" заменить словами "государственно-частного партнерства центров мира";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двадцатом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"выставками" заменить словом "выставкой";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двадцать первом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"Мероприятия этого дня будут проходить в форме панельной сессии, где" заменить словами "В мероприятиях этого дня";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двадцать втором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"Работу панельной сессии" заменить словами "Работу мероприятий второго дня";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двадцать четвертый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 продолжение Инновационного конгресса с целью обсуждения актуальных вопросов развития инновационной экономики и разработки рекомендаций по технологическому развитию Республики Казахстан с участием Европейской Экономической Комиссии ООН планируется провести ряд панельных сессий.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обсуждения экономических преимуществ создания таможенного союза, а также развития рыночных отношений и предоставления равных условий и возможностей хозяйствующим субъектам стран-участников союза планируется провести сессию по вопросам таможенного союза.";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двадцать пятый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 целью содействия формированию новой, более устойчивой мировой финансовой системы в условиях глобального кризиса будет проводиться сессия на тему: "Построение новой мировой финансовой архитектуры".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упрощения процедур торговли, обеспечения государственно-частного и межведомственного сотрудничества, изучения и внедрения международных стандартов в области единого окна при экспортно-импортных операциях планируется провести семинар-конференцию на тему: "Единое электронное окно при экспортно-импортных операциях".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обсуждения вопросов дальнейшего развития государственно-частного партнерства в рамках единого источника (международного центра) государственно-частного партнерства планируется проведение "круглого стола" "Перспективы развития государственно-частного партнерства центров мира".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целостной системы регулирования исламского финансирования в Казахстане с участием Исламского Банка Развития планируется проведение Международной научной конференции "Механизмы регулирования исламского финансирования в условиях посткризисного периода.";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тридцатом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"Всемирный экономический форум, Петербургский Международный экономический форум"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мероприятий по подготовке III Астанинского экономического форума, утвержденный указанным распоряжением,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"6" мая 2010 года № 62-р </w:t>
      </w:r>
    </w:p>
    <w:bookmarkEnd w:id="4"/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января 2010 года № 3-р</w:t>
      </w:r>
    </w:p>
    <w:bookmarkEnd w:id="5"/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подготовке и проведению III Астанинского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форума (далее - АЭФ)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733"/>
        <w:gridCol w:w="1813"/>
        <w:gridCol w:w="1793"/>
        <w:gridCol w:w="2133"/>
        <w:gridCol w:w="283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Организационные мероприятия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рабочих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заместителю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рганизационного комитета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работы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списка зарубежных участников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члены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комитета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приглашений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 участникам III АЭФ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гостей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МИД,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бронирования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гостиничных номеров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номеров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волонтеров из числа студентов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 учебных заведений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знанием иностранного языка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волонтеров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МЭРТ,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договоров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аренде залов, офисных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"Дворец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Независимости"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АЭФ.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баннерами, изготовление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подиума, спич-трибун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оргтехникой,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 по синхронному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переводу и иными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работы залов.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УДП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акимат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"ФНБ 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"Казахтелеком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АО "ИЭИ"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год,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 033 "Услуги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форума" (далее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приглашения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отечественных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 журналистов,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расходы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направлению приглашений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(почтовые расходы)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МИД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раздаточных материалов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Форума,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их изготовлению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списка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приглашений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их участия на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АЭФ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МОН,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члены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памятных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сувениров для участников,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посвященных тематике III АЭФ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Сувениры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сувениров для глав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официальных делегаций III АЭФ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Сувениры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города: на 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III АЭФ,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аэропорту, на вокзале,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гостиницах и по маршрутам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следования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гостей, включая 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билбордов, компенсаторов,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пилонов и лозунгов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лозунги,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билборды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пилоны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-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концертов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торжественного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(ужинов) с участием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-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МЭРТ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пресс-конференций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и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СМИ, включая 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связи и Интернет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-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АО "ИЭИ"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Закрепление (встречи/проводы,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сопровождение) 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делегаций III АЭФ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-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МИД,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члены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двусторонних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 руководства страны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VTP-гостями/участниками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АЭФ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 встреч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члены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кофе-брейков,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обедов и экскурсии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брейков,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-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АО "ИЭИ"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в период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АЭФ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в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III АЭФ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визовой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гостям III АЭФ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оперативного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и пограничного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контроля/оформления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III АЭФ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ПС 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КТК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приемов для глав и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делегаций, гостей III АЭФ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-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УДП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гостей форума (в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 журналистов),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расходы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авиаперелету (130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списку,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утверждаемому Организационным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комитетом), аренде автобусов,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 VIP-класса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высокопоставленных гостей,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организация фото-,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видеосъемки мероприятий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АЭФ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УДП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официального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(ужина) для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АЭФ от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приема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содержательного характера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казахстанского видения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оптимальной 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посткризисной экономики;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рекомендаций 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для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комплекса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благоприятного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климата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АО "ИЭИ"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направлению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пленарного заседания III АЭФ,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расходы по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гонораров спикерам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 - модераторам)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АО "ИЭИ"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направлению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033,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со Всемирным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"Посткризисное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стран",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оплате гонораров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спикерам (при необходимости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модераторам)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направлению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033,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 конгресса,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расходы по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гонораров спикерам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 - модераторам)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"НИФ"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АО "ИЭИ"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год,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 017 "Услуги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активности"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панельных сессий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 конгресса,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расходы по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гонораров спикерам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 - модераторам)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"НИФ"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АО "ИЭИ"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"Построение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архитектуры", включая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оплате гонораров спикерам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модераторам)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АФН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МФ,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направлению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семинар-конференции "Единое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электронное окно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экспортно-импортных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операциях", включая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оплате гонораров спикерам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модераторам)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МЭРТ,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оплате гонораров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спикерам (при необходимости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модераторам)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Интеграци-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онный 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Делового форума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оплате гонораров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спикерам (при необходимости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модераторам)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-инноваци-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направлению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год,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 001 "Услуги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несырьевого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связей,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некачественной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территорий"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секции "Повышение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управленческих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кадров", включая расходы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оплате гонораров спикерам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модераторам)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секции "Формирование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стратегии", включая 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оплате гонораров спикерам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  необходимости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модераторам)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направлению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секции "Место и роль молодежи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обеспечении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роста стран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посткризисный период",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расходы по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гонораров спикерам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 - модераторам)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МОН, МК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НДП "Hуp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АО "ИЭИ"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направлению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"Самрук-Казына",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бизнес-саммита,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оплате гонораров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спикерам (при необходимости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модераторам)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направлению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выставки научных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-инноваци-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направлению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конференции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 центров мира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 стола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ГЧП"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МЭРТ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ГЧП"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 "Механизмы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исламского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посткризисного периода,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расходы по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гонораров спикерам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 - модераторам)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033,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Назарбаева Н.А. на церемонии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открытия III АЭФ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АО "ИЭИ"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медиа-плана,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прокат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имиджевого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(документальные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фильмы, видео - ролики,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статьи) в зарубежных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СМИ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медиа-плану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МИД, МК,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НАО "ТРК"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ГЧП"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КПМ,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торжественного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закрытия III АЭФ,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оплате гонораров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спикерам (при необходимости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модераторам)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члены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"Самрук-Казына",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итоговых документов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МЭРТ,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отчета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III АЭФ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сборника 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АЭФ, включая 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тиражирование и рассылку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   - Администрация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КПМ  - Канцелярия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МЭРТ -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 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МНГ  -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  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 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МСИ  -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КТК МФ - Комитет таможенного контроля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   - Министерство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 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УДП  - Управление делами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 КНБ - Пограничная служба Комитета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АФН  - Агентство Республики Казахстан по регулированию и надзору финансового рынка и финансовых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"ФНБ "Самрук-Казына" - акционерное общество "Фонд национального благосостояния "Самрук-Казына"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"ИЭИ" - акционерное общество "Институт экономических исследований"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"Казахстанский центр ГЧП" - акционерное общество "Казахстанский центр государственно-частного партнерства"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"Казахтелеком" - акционерное общество "Казахтелеком"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"НИФ" - акционерное общество "Национальный инновационный фонд"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НАО "ТРК" - некоммерческое акционерное общество "Телерадиокомплекс Президента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ЕврАзЭС - Евразийское экономическое сообщество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 "Жас Отан" НДП "Hуp Отан" - Молодежное крыло "Жас Отан" Народно-демократической партии "Hуp Отан"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СМИ - средства массовой информации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