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4f3" w14:textId="dc8f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дальнейшего развития жилищно-коммунального хозяйства и строительной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2010 года № 60-р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дальнейшего развития жилищно-коммунального хозяйства и строительной отрасли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Маслов                      - директор Департамента жилищной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Уалиханович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Долженков                   -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Аманжолович            учреждения "Управление жилья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Жансаутов                   -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Издибаевич             учреждения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архитектурно-строительного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первый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Гиждуанович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"Научно-исследовательский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проектный институт "Генеральный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Айтекенов                   - управляющий директор -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 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Амрин 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 Каримович              общества "Фонд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Корх                        - заместитель директора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Александрович       общества "Астана - теплотранзит"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Казиев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Зинулла Базарбаевич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модернизации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Наурызбаева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Нурбуби Серикхажаевна         общества "Жилстройсбербанк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Сюндюков                    - президент Ассоциации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Владимирович          водоснабжению и водоотведению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"Казахстан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арнасы"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Вилков                      - заместитель генерального директора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  эксплуатации сетей водопровода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канализации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коммунального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хозяйственного ведения "Астана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Файзулаев                   - начальник производственно-технического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Еркебулан Рахманович          отдела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"Астана Су арнасы"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дополнительные предложения по дальнейшему развитию жилищно-коммунального хозяйства и строительной отрасли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