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52842" w14:textId="d5528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по реформированию системы технического регулирования строительной отрасли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29 апреля 2010 года № 59-р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выработки предложений по вопросам реформирования системы технического регулирования строительной отрасли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Создать рабочую группу в следующем составе: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Шукеев                      - Первый заместитель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Умирзак Естаевич              Республики Казахстан,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Нокин                       - Председатель Агентства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Серик Кенесович               Казахстан по делам строительства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жилищно-коммунального хозяйства,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заместитель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Акимжанов                   - заместитель Председателя Агентства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Джандос Абулханович           Республики Казахстан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строительства и жилищно-коммунального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хозяйства, секретарь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Дуйсенбаев                  - вице-министр транспорта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Еркин Сейдегалиевич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Жакупов                     - вице-министр образования и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Айдар Бексултанович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Петров                      - вице-министр по чрезвычайным ситуациям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Валерий Викторович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Садвакасова                 - вице-министр охраны окружающей среды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Эльдана Макиновна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Бисакаев                    - председатель Комитета по контролю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Сериккали Гумарович           социальной защите Министерства труда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социальной защиты населения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Казахстан, Главный государственный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инспектор труда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Макажанов                   - заместитель Председателя Агентства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Ныгметжан Койшыбаевич         Республики Казахстан по управлению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земельными ресурсами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Момышев                     - заместитель председателя Комитета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Талгат Амангельдиевич         техническому регулированию и метрологии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Министерства индустрии и новых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технологий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Садвакасов                  - заместитель председателя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Нуркан Олжабаевич             государственного санитарно-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эпидемиологического надзора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Министерства здравоохранения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Вайсов                      - и.о. директора Департамента юридической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Даниэль Мереевич              службы Министерства нефти и газа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Бекешев                     - заместитель директора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Бауыржан Бейсенбаевич         развития предпринимательства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Министерства экономического развития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торговли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Тайжанов                    - начальник управления технического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Кайнар Нуралыевич             регулирования Комитета по техническому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регулированию и метрологии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индустрии и новых технологий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Шаккалиев                   - генеральный директор Республиканского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Арман Абаевич                 государственного предприятия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"Казахстанский институт стандартизации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и сертификации" Министерства индустрии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и новых технологий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Казахстан.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Рабочей группе в срок до 1 декабря 2010 года выработать и внести в Правительство Республики Казахстан предложения по совершенствованию архитектурной, градостроительной и строительной деятельности в Республике Казахстан и устранению разногласий в положениях нормативных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распоряжения возложить на Агентство Республики Казахстан по делам строительства и жилищно-коммунального хозяйства.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                            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